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5ED1D">
      <w:pPr>
        <w:pStyle w:val="140"/>
        <w:jc w:val="both"/>
        <w:rPr>
          <w:rFonts w:hint="default" w:ascii="Times New Roman" w:hAnsi="Times New Roman" w:eastAsia="Calibri"/>
          <w:color w:val="000000" w:themeColor="text1"/>
          <w:sz w:val="26"/>
          <w:szCs w:val="26"/>
          <w14:textFill>
            <w14:solidFill>
              <w14:schemeClr w14:val="tx1"/>
            </w14:solidFill>
          </w14:textFill>
        </w:rPr>
      </w:pPr>
      <w:r>
        <w:rPr>
          <w:rFonts w:hint="default" w:ascii="Times New Roman" w:hAnsi="Times New Roman" w:eastAsia="Calibri"/>
          <w:color w:val="000000" w:themeColor="text1"/>
          <w:sz w:val="26"/>
          <w:szCs w:val="26"/>
          <w14:textFill>
            <w14:solidFill>
              <w14:schemeClr w14:val="tx1"/>
            </w14:solidFill>
          </w14:textFill>
        </w:rPr>
        <w:t xml:space="preserve">Week </w:t>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lang w:val="vi-VN"/>
          <w14:textFill>
            <w14:solidFill>
              <w14:schemeClr w14:val="tx1"/>
            </w14:solidFill>
          </w14:textFill>
        </w:rPr>
        <w:t>23</w:t>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lang w:val="vi-VN"/>
          <w14:textFill>
            <w14:solidFill>
              <w14:schemeClr w14:val="tx1"/>
            </w14:solidFill>
          </w14:textFill>
        </w:rPr>
        <w:tab/>
      </w:r>
      <w:r>
        <w:rPr>
          <w:rFonts w:hint="default" w:ascii="Times New Roman" w:hAnsi="Times New Roman" w:eastAsia="Calibri"/>
          <w:color w:val="000000" w:themeColor="text1"/>
          <w:sz w:val="26"/>
          <w:szCs w:val="26"/>
          <w:lang w:val="vi-VN"/>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Date of planning: ....../....../.........</w:t>
      </w:r>
    </w:p>
    <w:p w14:paraId="67582764">
      <w:pPr>
        <w:pStyle w:val="140"/>
        <w:jc w:val="both"/>
        <w:rPr>
          <w:rFonts w:ascii="Times New Roman" w:hAnsi="Times New Roman" w:cs="Times New Roman"/>
          <w:sz w:val="26"/>
          <w:szCs w:val="26"/>
        </w:rPr>
      </w:pPr>
      <w:r>
        <w:rPr>
          <w:rFonts w:hint="default" w:ascii="Times New Roman" w:hAnsi="Times New Roman" w:eastAsia="Calibri"/>
          <w:color w:val="000000" w:themeColor="text1"/>
          <w:sz w:val="26"/>
          <w:szCs w:val="26"/>
          <w14:textFill>
            <w14:solidFill>
              <w14:schemeClr w14:val="tx1"/>
            </w14:solidFill>
          </w14:textFill>
        </w:rPr>
        <w:t xml:space="preserve">Period </w:t>
      </w:r>
      <w:r>
        <w:rPr>
          <w:rFonts w:hint="default" w:ascii="Times New Roman" w:hAnsi="Times New Roman" w:eastAsia="Calibri"/>
          <w:color w:val="000000" w:themeColor="text1"/>
          <w:sz w:val="26"/>
          <w:szCs w:val="26"/>
          <w:lang w:val="vi-VN"/>
          <w14:textFill>
            <w14:solidFill>
              <w14:schemeClr w14:val="tx1"/>
            </w14:solidFill>
          </w14:textFill>
        </w:rPr>
        <w:t>69</w:t>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ab/>
      </w:r>
      <w:r>
        <w:rPr>
          <w:rFonts w:hint="default" w:ascii="Times New Roman" w:hAnsi="Times New Roman" w:eastAsia="Calibri"/>
          <w:color w:val="000000" w:themeColor="text1"/>
          <w:sz w:val="26"/>
          <w:szCs w:val="26"/>
          <w:lang w:val="vi-VN"/>
          <w14:textFill>
            <w14:solidFill>
              <w14:schemeClr w14:val="tx1"/>
            </w14:solidFill>
          </w14:textFill>
        </w:rPr>
        <w:tab/>
      </w:r>
      <w:r>
        <w:rPr>
          <w:rFonts w:hint="default" w:ascii="Times New Roman" w:hAnsi="Times New Roman" w:eastAsia="Calibri"/>
          <w:color w:val="000000" w:themeColor="text1"/>
          <w:sz w:val="26"/>
          <w:szCs w:val="26"/>
          <w:lang w:val="vi-VN"/>
          <w14:textFill>
            <w14:solidFill>
              <w14:schemeClr w14:val="tx1"/>
            </w14:solidFill>
          </w14:textFill>
        </w:rPr>
        <w:tab/>
      </w:r>
      <w:r>
        <w:rPr>
          <w:rFonts w:hint="default" w:ascii="Times New Roman" w:hAnsi="Times New Roman" w:eastAsia="Calibri"/>
          <w:color w:val="000000" w:themeColor="text1"/>
          <w:sz w:val="26"/>
          <w:szCs w:val="26"/>
          <w14:textFill>
            <w14:solidFill>
              <w14:schemeClr w14:val="tx1"/>
            </w14:solidFill>
          </w14:textFill>
        </w:rPr>
        <w:t>Date of teaching: ....../....../.........</w:t>
      </w:r>
    </w:p>
    <w:p w14:paraId="422574B4">
      <w:pPr>
        <w:pStyle w:val="249"/>
        <w:spacing w:line="276" w:lineRule="auto"/>
        <w:jc w:val="both"/>
        <w:rPr>
          <w:rFonts w:ascii="Times New Roman" w:hAnsi="Times New Roman"/>
          <w:b/>
          <w:i/>
          <w:sz w:val="26"/>
          <w:szCs w:val="26"/>
        </w:rPr>
      </w:pPr>
      <w:r>
        <w:rPr>
          <w:rFonts w:ascii="Times New Roman" w:hAnsi="Times New Roman"/>
          <w:b/>
          <w:i/>
          <w:sz w:val="26"/>
          <w:szCs w:val="26"/>
        </w:rPr>
        <w:t xml:space="preserve">                                                                                                   </w:t>
      </w:r>
    </w:p>
    <w:p w14:paraId="35831DD6">
      <w:pPr>
        <w:pStyle w:val="140"/>
        <w:rPr>
          <w:rStyle w:val="51"/>
          <w:rFonts w:ascii="Times New Roman" w:hAnsi="Times New Roman"/>
          <w:b w:val="0"/>
          <w:color w:val="FF0000"/>
          <w:sz w:val="26"/>
          <w:szCs w:val="26"/>
        </w:rPr>
      </w:pPr>
      <w:r>
        <w:rPr>
          <w:rFonts w:ascii="Times New Roman" w:hAnsi="Times New Roman"/>
          <w:color w:val="FF0000"/>
          <w:sz w:val="26"/>
          <w:szCs w:val="26"/>
          <w:lang w:val="en-GB"/>
        </w:rPr>
        <w:t>UNIT 9: CITIES OF THE WORLD</w:t>
      </w:r>
    </w:p>
    <w:p w14:paraId="5B9089C8">
      <w:pPr>
        <w:pStyle w:val="250"/>
        <w:jc w:val="center"/>
        <w:rPr>
          <w:rFonts w:ascii="Times New Roman" w:hAnsi="Times New Roman"/>
          <w:color w:val="FF0000"/>
          <w:sz w:val="26"/>
          <w:szCs w:val="26"/>
        </w:rPr>
      </w:pPr>
      <w:r>
        <w:rPr>
          <w:rFonts w:ascii="Times New Roman" w:hAnsi="Times New Roman"/>
          <w:color w:val="FF0000"/>
          <w:sz w:val="26"/>
          <w:szCs w:val="26"/>
        </w:rPr>
        <w:t xml:space="preserve">Lesson 1: Getting Started – </w:t>
      </w:r>
      <w:r>
        <w:rPr>
          <w:rFonts w:ascii="Times New Roman" w:hAnsi="Times New Roman"/>
          <w:color w:val="FF0000"/>
          <w:sz w:val="26"/>
          <w:szCs w:val="26"/>
          <w:lang w:val="en-GB"/>
        </w:rPr>
        <w:t>What nice photos!</w:t>
      </w:r>
    </w:p>
    <w:p w14:paraId="03D8DA9B">
      <w:pPr>
        <w:pStyle w:val="249"/>
        <w:rPr>
          <w:rFonts w:ascii="Times New Roman" w:hAnsi="Times New Roman"/>
          <w:b/>
          <w:sz w:val="26"/>
          <w:szCs w:val="26"/>
        </w:rPr>
      </w:pPr>
      <w:r>
        <w:rPr>
          <w:rFonts w:ascii="Times New Roman" w:hAnsi="Times New Roman"/>
          <w:b/>
          <w:sz w:val="26"/>
          <w:szCs w:val="26"/>
        </w:rPr>
        <w:t xml:space="preserve">I. OBJECTIVES:  </w:t>
      </w:r>
    </w:p>
    <w:p w14:paraId="36C84ACC">
      <w:pPr>
        <w:pStyle w:val="249"/>
        <w:rPr>
          <w:rStyle w:val="251"/>
          <w:rFonts w:ascii="Times New Roman" w:hAnsi="Times New Roman"/>
          <w:color w:val="000000" w:themeColor="text1"/>
          <w:sz w:val="26"/>
          <w:szCs w:val="26"/>
          <w14:textFill>
            <w14:solidFill>
              <w14:schemeClr w14:val="tx1"/>
            </w14:solidFill>
          </w14:textFill>
        </w:rPr>
      </w:pPr>
      <w:r>
        <w:rPr>
          <w:rStyle w:val="251"/>
          <w:rFonts w:ascii="Times New Roman" w:hAnsi="Times New Roman"/>
          <w:color w:val="000000" w:themeColor="text1"/>
          <w:sz w:val="26"/>
          <w:szCs w:val="26"/>
          <w14:textFill>
            <w14:solidFill>
              <w14:schemeClr w14:val="tx1"/>
            </w14:solidFill>
          </w14:textFill>
        </w:rPr>
        <w:t xml:space="preserve">       By the end of the lesson, students will be able to:</w:t>
      </w:r>
    </w:p>
    <w:p w14:paraId="3C86EECD">
      <w:pPr>
        <w:pStyle w:val="249"/>
        <w:rPr>
          <w:rStyle w:val="251"/>
          <w:rFonts w:ascii="Times New Roman" w:hAnsi="Times New Roman"/>
          <w:color w:val="000000" w:themeColor="text1"/>
          <w:sz w:val="26"/>
          <w:szCs w:val="26"/>
          <w14:textFill>
            <w14:solidFill>
              <w14:schemeClr w14:val="tx1"/>
            </w14:solidFill>
          </w14:textFill>
        </w:rPr>
      </w:pPr>
      <w:r>
        <w:rPr>
          <w:rStyle w:val="251"/>
          <w:rFonts w:ascii="Times New Roman" w:hAnsi="Times New Roman"/>
          <w:color w:val="000000" w:themeColor="text1"/>
          <w:sz w:val="26"/>
          <w:szCs w:val="26"/>
          <w14:textFill>
            <w14:solidFill>
              <w14:schemeClr w14:val="tx1"/>
            </w14:solidFill>
          </w14:textFill>
        </w:rPr>
        <w:t xml:space="preserve">   - use the lexical items related to the topic </w:t>
      </w:r>
      <w:r>
        <w:rPr>
          <w:rStyle w:val="251"/>
          <w:rFonts w:ascii="Times New Roman" w:hAnsi="Times New Roman"/>
          <w:i/>
          <w:color w:val="000000" w:themeColor="text1"/>
          <w:sz w:val="26"/>
          <w:szCs w:val="26"/>
          <w14:textFill>
            <w14:solidFill>
              <w14:schemeClr w14:val="tx1"/>
            </w14:solidFill>
          </w14:textFill>
        </w:rPr>
        <w:t>Cities of the World</w:t>
      </w:r>
      <w:r>
        <w:rPr>
          <w:rStyle w:val="251"/>
          <w:rFonts w:ascii="Times New Roman" w:hAnsi="Times New Roman"/>
          <w:color w:val="000000" w:themeColor="text1"/>
          <w:sz w:val="26"/>
          <w:szCs w:val="26"/>
          <w14:textFill>
            <w14:solidFill>
              <w14:schemeClr w14:val="tx1"/>
            </w14:solidFill>
          </w14:textFill>
        </w:rPr>
        <w:t>;</w:t>
      </w:r>
    </w:p>
    <w:p w14:paraId="4954CF96">
      <w:pPr>
        <w:pStyle w:val="249"/>
        <w:rPr>
          <w:rFonts w:ascii="Times New Roman" w:hAnsi="Times New Roman"/>
          <w:sz w:val="26"/>
          <w:szCs w:val="26"/>
        </w:rPr>
      </w:pPr>
      <w:r>
        <w:rPr>
          <w:rStyle w:val="251"/>
          <w:rFonts w:ascii="Times New Roman" w:hAnsi="Times New Roman"/>
          <w:color w:val="000000" w:themeColor="text1"/>
          <w:sz w:val="26"/>
          <w:szCs w:val="26"/>
          <w14:textFill>
            <w14:solidFill>
              <w14:schemeClr w14:val="tx1"/>
            </w14:solidFill>
          </w14:textFill>
        </w:rPr>
        <w:t xml:space="preserve">   - use the vocabulary and structures to describe cities and landmarks.</w:t>
      </w:r>
    </w:p>
    <w:p w14:paraId="19F7DAC4">
      <w:pPr>
        <w:pStyle w:val="249"/>
        <w:rPr>
          <w:rFonts w:ascii="Times New Roman" w:hAnsi="Times New Roman" w:eastAsia="Calibri"/>
          <w:b/>
          <w:sz w:val="26"/>
          <w:szCs w:val="26"/>
        </w:rPr>
      </w:pPr>
      <w:r>
        <w:rPr>
          <w:rFonts w:ascii="Times New Roman" w:hAnsi="Times New Roman" w:eastAsia="Calibri"/>
          <w:b/>
          <w:sz w:val="26"/>
          <w:szCs w:val="26"/>
        </w:rPr>
        <w:t xml:space="preserve">II. LANGUAGE ANALYSIS </w:t>
      </w:r>
    </w:p>
    <w:p w14:paraId="7521344E">
      <w:pPr>
        <w:pStyle w:val="249"/>
        <w:rPr>
          <w:rFonts w:ascii="Times New Roman" w:hAnsi="Times New Roman" w:eastAsia="Calibri"/>
          <w:b/>
          <w:sz w:val="26"/>
          <w:szCs w:val="26"/>
        </w:rPr>
      </w:pPr>
      <w:r>
        <w:rPr>
          <w:rFonts w:ascii="Times New Roman" w:hAnsi="Times New Roman"/>
          <w:b/>
          <w:sz w:val="26"/>
          <w:szCs w:val="26"/>
        </w:rPr>
        <w:t xml:space="preserve"> 1. Knowledge: </w:t>
      </w:r>
    </w:p>
    <w:p w14:paraId="1E907E61">
      <w:pPr>
        <w:pStyle w:val="249"/>
        <w:rPr>
          <w:rFonts w:ascii="Times New Roman" w:hAnsi="Times New Roman"/>
          <w:sz w:val="26"/>
          <w:szCs w:val="26"/>
        </w:rPr>
      </w:pPr>
      <w:r>
        <w:rPr>
          <w:rFonts w:ascii="Times New Roman" w:hAnsi="Times New Roman"/>
          <w:b/>
          <w:sz w:val="26"/>
          <w:szCs w:val="26"/>
        </w:rPr>
        <w:t>* Vocabulary</w:t>
      </w:r>
      <w:r>
        <w:rPr>
          <w:rFonts w:ascii="Times New Roman" w:hAnsi="Times New Roman"/>
          <w:sz w:val="26"/>
          <w:szCs w:val="26"/>
        </w:rPr>
        <w:t>: rainy (adj); crowded (adj); beautiful (adj); interesting (adj); exciting (adj)</w:t>
      </w:r>
    </w:p>
    <w:p w14:paraId="5B072931">
      <w:pPr>
        <w:pStyle w:val="249"/>
        <w:rPr>
          <w:rFonts w:ascii="Times New Roman" w:hAnsi="Times New Roman"/>
          <w:sz w:val="26"/>
          <w:szCs w:val="26"/>
        </w:rPr>
      </w:pPr>
      <w:r>
        <w:rPr>
          <w:rFonts w:ascii="Times New Roman" w:hAnsi="Times New Roman"/>
          <w:b/>
          <w:sz w:val="26"/>
          <w:szCs w:val="26"/>
        </w:rPr>
        <w:t>*  Grammar:</w:t>
      </w:r>
      <w:r>
        <w:rPr>
          <w:rFonts w:ascii="Times New Roman" w:hAnsi="Times New Roman"/>
          <w:sz w:val="26"/>
          <w:szCs w:val="26"/>
        </w:rPr>
        <w:t xml:space="preserve"> </w:t>
      </w:r>
      <w:r>
        <w:rPr>
          <w:rFonts w:ascii="Times New Roman" w:hAnsi="Times New Roman"/>
          <w:w w:val="105"/>
          <w:sz w:val="26"/>
          <w:szCs w:val="26"/>
        </w:rPr>
        <w:t>Expressing</w:t>
      </w:r>
      <w:r>
        <w:rPr>
          <w:rFonts w:ascii="Times New Roman" w:hAnsi="Times New Roman"/>
          <w:spacing w:val="-8"/>
          <w:w w:val="105"/>
          <w:sz w:val="26"/>
          <w:szCs w:val="26"/>
        </w:rPr>
        <w:t xml:space="preserve"> </w:t>
      </w:r>
      <w:r>
        <w:rPr>
          <w:rFonts w:ascii="Times New Roman" w:hAnsi="Times New Roman"/>
          <w:w w:val="105"/>
          <w:sz w:val="26"/>
          <w:szCs w:val="26"/>
        </w:rPr>
        <w:t>exclamations with</w:t>
      </w:r>
      <w:r>
        <w:rPr>
          <w:rFonts w:ascii="Times New Roman" w:hAnsi="Times New Roman"/>
          <w:sz w:val="26"/>
          <w:szCs w:val="26"/>
        </w:rPr>
        <w:t xml:space="preserve"> </w:t>
      </w:r>
      <w:r>
        <w:rPr>
          <w:rFonts w:ascii="Times New Roman" w:hAnsi="Times New Roman"/>
          <w:i/>
          <w:w w:val="110"/>
          <w:sz w:val="26"/>
          <w:szCs w:val="26"/>
        </w:rPr>
        <w:t>What</w:t>
      </w:r>
      <w:r>
        <w:rPr>
          <w:rFonts w:ascii="Times New Roman" w:hAnsi="Times New Roman"/>
          <w:sz w:val="26"/>
          <w:szCs w:val="26"/>
        </w:rPr>
        <w:t>,…</w:t>
      </w:r>
    </w:p>
    <w:p w14:paraId="12AA9B2F">
      <w:pPr>
        <w:pStyle w:val="249"/>
        <w:rPr>
          <w:rFonts w:ascii="Times New Roman" w:hAnsi="Times New Roman"/>
          <w:sz w:val="26"/>
          <w:szCs w:val="26"/>
        </w:rPr>
      </w:pPr>
      <w:r>
        <w:rPr>
          <w:rFonts w:ascii="Times New Roman" w:hAnsi="Times New Roman"/>
          <w:b/>
          <w:sz w:val="26"/>
          <w:szCs w:val="24"/>
        </w:rPr>
        <w:t>2. Competence</w:t>
      </w:r>
      <w:r>
        <w:rPr>
          <w:rFonts w:ascii="Times New Roman" w:hAnsi="Times New Roman"/>
          <w:b/>
          <w:sz w:val="26"/>
          <w:szCs w:val="26"/>
        </w:rPr>
        <w:t xml:space="preserve">: </w:t>
      </w:r>
      <w:r>
        <w:rPr>
          <w:rFonts w:ascii="Times New Roman" w:hAnsi="Times New Roman"/>
          <w:sz w:val="26"/>
          <w:szCs w:val="26"/>
        </w:rPr>
        <w:t xml:space="preserve">  </w:t>
      </w:r>
      <w:r>
        <w:rPr>
          <w:rStyle w:val="251"/>
          <w:rFonts w:ascii="Times New Roman" w:hAnsi="Times New Roman"/>
          <w:color w:val="000000" w:themeColor="text1"/>
          <w:sz w:val="26"/>
          <w:szCs w:val="26"/>
          <w14:textFill>
            <w14:solidFill>
              <w14:schemeClr w14:val="tx1"/>
            </w14:solidFill>
          </w14:textFill>
        </w:rPr>
        <w:t xml:space="preserve">use the vocabulary and structures to describe cities and landmarks, can </w:t>
      </w:r>
      <w:r>
        <w:rPr>
          <w:rFonts w:ascii="Times New Roman" w:hAnsi="Times New Roman"/>
          <w:sz w:val="26"/>
          <w:szCs w:val="26"/>
        </w:rPr>
        <w:t>develope listening, speaking and co-operating skills.</w:t>
      </w:r>
    </w:p>
    <w:p w14:paraId="271679FD">
      <w:pPr>
        <w:pStyle w:val="249"/>
        <w:rPr>
          <w:rStyle w:val="252"/>
          <w:rFonts w:ascii="Times New Roman" w:hAnsi="Times New Roman" w:eastAsiaTheme="minorEastAsia"/>
          <w:sz w:val="26"/>
          <w:szCs w:val="26"/>
        </w:rPr>
      </w:pPr>
      <w:r>
        <w:rPr>
          <w:rFonts w:ascii="Times New Roman" w:hAnsi="Times New Roman" w:cs="Times New Roman"/>
          <w:b/>
          <w:sz w:val="26"/>
          <w:szCs w:val="24"/>
        </w:rPr>
        <w:t>3. Quality/behavior</w:t>
      </w:r>
      <w:r>
        <w:rPr>
          <w:rStyle w:val="252"/>
          <w:rFonts w:ascii="Times New Roman" w:hAnsi="Times New Roman" w:eastAsiaTheme="minorEastAsia"/>
          <w:sz w:val="26"/>
          <w:szCs w:val="26"/>
        </w:rPr>
        <w:t xml:space="preserve">: Ss will be more aware of  preserving and developing the country. Having the good attitude to working in groups, individual work, pairwork, cooperative learning.     </w:t>
      </w:r>
    </w:p>
    <w:p w14:paraId="43CB6599">
      <w:pPr>
        <w:pStyle w:val="249"/>
        <w:spacing w:line="276" w:lineRule="auto"/>
        <w:rPr>
          <w:rFonts w:ascii="Times New Roman" w:hAnsi="Times New Roman"/>
          <w:b/>
          <w:sz w:val="26"/>
          <w:szCs w:val="26"/>
        </w:rPr>
      </w:pPr>
      <w:r>
        <w:rPr>
          <w:rFonts w:ascii="Times New Roman" w:hAnsi="Times New Roman"/>
          <w:b/>
          <w:sz w:val="26"/>
          <w:szCs w:val="26"/>
        </w:rPr>
        <w:t xml:space="preserve"> III.  </w:t>
      </w:r>
      <w:r>
        <w:rPr>
          <w:rFonts w:ascii="Times New Roman" w:hAnsi="Times New Roman"/>
          <w:b/>
          <w:sz w:val="26"/>
          <w:szCs w:val="26"/>
          <w:lang w:val="vi-VN"/>
        </w:rPr>
        <w:t>MATERIALS</w:t>
      </w:r>
    </w:p>
    <w:p w14:paraId="098A28FE">
      <w:pPr>
        <w:pStyle w:val="249"/>
        <w:spacing w:line="276" w:lineRule="auto"/>
        <w:rPr>
          <w:rFonts w:ascii="Times New Roman" w:hAnsi="Times New Roman"/>
          <w:sz w:val="26"/>
          <w:szCs w:val="26"/>
        </w:rPr>
      </w:pPr>
      <w:r>
        <w:rPr>
          <w:rFonts w:ascii="Times New Roman" w:hAnsi="Times New Roman"/>
          <w:b/>
          <w:sz w:val="26"/>
          <w:szCs w:val="26"/>
        </w:rPr>
        <w:t xml:space="preserve">  1. Teacher:</w:t>
      </w:r>
      <w:r>
        <w:rPr>
          <w:rFonts w:ascii="Times New Roman" w:hAnsi="Times New Roman"/>
          <w:sz w:val="26"/>
          <w:szCs w:val="26"/>
        </w:rPr>
        <w:t xml:space="preserve">   - Grade 6 textbook, Planning ( Unit 9- Getting started )</w:t>
      </w:r>
    </w:p>
    <w:p w14:paraId="5FAA7153">
      <w:pPr>
        <w:pStyle w:val="249"/>
        <w:spacing w:line="276" w:lineRule="auto"/>
        <w:rPr>
          <w:rFonts w:ascii="Times New Roman" w:hAnsi="Times New Roman"/>
          <w:sz w:val="26"/>
          <w:szCs w:val="26"/>
        </w:rPr>
      </w:pPr>
      <w:r>
        <w:rPr>
          <w:rFonts w:ascii="Times New Roman" w:hAnsi="Times New Roman"/>
          <w:sz w:val="26"/>
          <w:szCs w:val="26"/>
        </w:rPr>
        <w:t xml:space="preserve">                        - Smart TV/Pictures, sets of word cards</w:t>
      </w:r>
    </w:p>
    <w:p w14:paraId="4FC3C6EB">
      <w:pPr>
        <w:pStyle w:val="249"/>
        <w:spacing w:line="276" w:lineRule="auto"/>
        <w:rPr>
          <w:rFonts w:ascii="Times New Roman" w:hAnsi="Times New Roman"/>
          <w:sz w:val="26"/>
          <w:szCs w:val="26"/>
        </w:rPr>
      </w:pPr>
      <w:r>
        <w:rPr>
          <w:rFonts w:ascii="Times New Roman" w:hAnsi="Times New Roman"/>
          <w:sz w:val="26"/>
          <w:szCs w:val="26"/>
        </w:rPr>
        <w:t xml:space="preserve">                        - sachmem.vn</w:t>
      </w:r>
    </w:p>
    <w:p w14:paraId="350DBD9E">
      <w:pPr>
        <w:pStyle w:val="249"/>
        <w:spacing w:line="276" w:lineRule="auto"/>
        <w:rPr>
          <w:rFonts w:ascii="Times New Roman" w:hAnsi="Times New Roman"/>
          <w:sz w:val="26"/>
          <w:szCs w:val="26"/>
        </w:rPr>
      </w:pPr>
      <w:r>
        <w:rPr>
          <w:rFonts w:ascii="Times New Roman" w:hAnsi="Times New Roman"/>
          <w:b/>
          <w:sz w:val="26"/>
          <w:szCs w:val="26"/>
        </w:rPr>
        <w:t xml:space="preserve">  2. Students: </w:t>
      </w:r>
      <w:r>
        <w:rPr>
          <w:rFonts w:ascii="Times New Roman" w:hAnsi="Times New Roman"/>
          <w:sz w:val="26"/>
          <w:szCs w:val="26"/>
        </w:rPr>
        <w:t>Text books, notebooks, posters, ….</w:t>
      </w:r>
    </w:p>
    <w:p w14:paraId="016B1EC7">
      <w:pPr>
        <w:pStyle w:val="249"/>
        <w:spacing w:line="276" w:lineRule="auto"/>
        <w:rPr>
          <w:rFonts w:ascii="Times New Roman" w:hAnsi="Times New Roman"/>
          <w:b/>
          <w:bCs/>
          <w:sz w:val="26"/>
          <w:szCs w:val="26"/>
        </w:rPr>
      </w:pPr>
      <w:r>
        <w:rPr>
          <w:rFonts w:ascii="Times New Roman" w:hAnsi="Times New Roman"/>
          <w:b/>
          <w:sz w:val="26"/>
          <w:szCs w:val="26"/>
        </w:rPr>
        <w:t xml:space="preserve">  3. Method: </w:t>
      </w:r>
      <w:r>
        <w:rPr>
          <w:rFonts w:ascii="Times New Roman" w:hAnsi="Times New Roman"/>
          <w:sz w:val="26"/>
          <w:szCs w:val="26"/>
        </w:rPr>
        <w:t>Ask and answer ; group works; individual ……</w:t>
      </w:r>
    </w:p>
    <w:p w14:paraId="0D075C66">
      <w:pPr>
        <w:rPr>
          <w:rFonts w:ascii="Times New Roman" w:hAnsi="Times New Roman" w:cs="Times New Roman"/>
          <w:b/>
          <w:sz w:val="26"/>
          <w:szCs w:val="26"/>
        </w:rPr>
      </w:pPr>
      <w:r>
        <w:rPr>
          <w:rFonts w:ascii="Times New Roman" w:hAnsi="Times New Roman" w:cs="Times New Roman"/>
          <w:b/>
          <w:sz w:val="26"/>
          <w:szCs w:val="26"/>
        </w:rPr>
        <w:t xml:space="preserve"> IV. PROCEDURES : (STAGES)</w:t>
      </w:r>
    </w:p>
    <w:tbl>
      <w:tblPr>
        <w:tblStyle w:val="111"/>
        <w:tblW w:w="927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73"/>
        <w:gridCol w:w="59"/>
        <w:gridCol w:w="263"/>
        <w:gridCol w:w="4582"/>
      </w:tblGrid>
      <w:tr w14:paraId="4FE07B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0244C373">
            <w:pPr>
              <w:pStyle w:val="249"/>
              <w:spacing w:line="276" w:lineRule="auto"/>
              <w:ind w:firstLine="720"/>
              <w:jc w:val="center"/>
              <w:rPr>
                <w:rFonts w:ascii="Times New Roman" w:hAnsi="Times New Roman"/>
                <w:b/>
                <w:sz w:val="26"/>
                <w:szCs w:val="26"/>
              </w:rPr>
            </w:pPr>
            <w:r>
              <w:rPr>
                <w:rFonts w:ascii="Times New Roman" w:hAnsi="Times New Roman"/>
                <w:b/>
                <w:sz w:val="26"/>
                <w:szCs w:val="26"/>
              </w:rPr>
              <w:t>* Warm-up (5’)</w:t>
            </w:r>
          </w:p>
          <w:p w14:paraId="090C79A7">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Calibri" w:cs="Times New Roman"/>
                <w:color w:val="000000"/>
                <w:sz w:val="26"/>
                <w:szCs w:val="26"/>
              </w:rPr>
              <w:t xml:space="preserve">* </w:t>
            </w:r>
            <w:r>
              <w:rPr>
                <w:rFonts w:ascii="Times New Roman" w:hAnsi="Times New Roman" w:cs="Times New Roman"/>
                <w:b/>
                <w:sz w:val="26"/>
                <w:szCs w:val="26"/>
                <w:lang w:val="vi-VN"/>
              </w:rPr>
              <w:t>Aim:</w:t>
            </w:r>
            <w:r>
              <w:rPr>
                <w:rFonts w:ascii="Times New Roman" w:hAnsi="Times New Roman" w:cs="Times New Roman"/>
                <w:b/>
                <w:sz w:val="26"/>
                <w:szCs w:val="26"/>
              </w:rPr>
              <w:t xml:space="preserve"> </w:t>
            </w:r>
            <w:r>
              <w:rPr>
                <w:rFonts w:ascii="Times New Roman" w:hAnsi="Times New Roman" w:cs="Times New Roman"/>
                <w:color w:val="000000" w:themeColor="text1"/>
                <w:sz w:val="26"/>
                <w:szCs w:val="26"/>
                <w:lang w:val="vi-VN"/>
                <w14:textFill>
                  <w14:solidFill>
                    <w14:schemeClr w14:val="tx1"/>
                  </w14:solidFill>
                </w14:textFill>
              </w:rPr>
              <w:t>To set the co</w:t>
            </w:r>
            <w:r>
              <w:rPr>
                <w:rFonts w:ascii="Times New Roman" w:hAnsi="Times New Roman" w:cs="Times New Roman"/>
                <w:color w:val="000000" w:themeColor="text1"/>
                <w:sz w:val="26"/>
                <w:szCs w:val="26"/>
                <w14:textFill>
                  <w14:solidFill>
                    <w14:schemeClr w14:val="tx1"/>
                  </w14:solidFill>
                </w14:textFill>
              </w:rPr>
              <w:t>ntext for the listening and reading text,</w:t>
            </w:r>
          </w:p>
          <w:p w14:paraId="06665147">
            <w:pPr>
              <w:pStyle w:val="253"/>
              <w:ind w:left="1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To introduce the topic of the u</w:t>
            </w:r>
            <w:r>
              <w:rPr>
                <w:rFonts w:ascii="Times New Roman" w:hAnsi="Times New Roman"/>
                <w:color w:val="000000" w:themeColor="text1"/>
                <w:lang w:val="vi-VN"/>
                <w14:textFill>
                  <w14:solidFill>
                    <w14:schemeClr w14:val="tx1"/>
                  </w14:solidFill>
                </w14:textFill>
              </w:rPr>
              <w:t>nit.</w:t>
            </w:r>
            <w:r>
              <w:rPr>
                <w:rFonts w:ascii="Times New Roman" w:hAnsi="Times New Roman" w:eastAsia="Calibri"/>
                <w:color w:val="000000"/>
                <w:sz w:val="26"/>
                <w:szCs w:val="26"/>
              </w:rPr>
              <w:t xml:space="preserve">  </w:t>
            </w:r>
          </w:p>
          <w:p w14:paraId="4A27E218">
            <w:pPr>
              <w:spacing w:after="0" w:line="240" w:lineRule="auto"/>
              <w:rPr>
                <w:rFonts w:hint="default" w:ascii="Times New Roman" w:hAnsi="Times New Roman" w:cs="Times New Roman"/>
                <w:color w:val="000000" w:themeColor="text1"/>
                <w:sz w:val="26"/>
                <w:szCs w:val="26"/>
                <w:lang w:val="en-US"/>
                <w14:textFill>
                  <w14:solidFill>
                    <w14:schemeClr w14:val="tx1"/>
                  </w14:solidFill>
                </w14:textFill>
              </w:rPr>
            </w:pPr>
            <w:r>
              <w:rPr>
                <w:rFonts w:ascii="Times New Roman" w:hAnsi="Times New Roman" w:eastAsia="Calibri" w:cs="Times New Roman"/>
                <w:color w:val="000000"/>
                <w:sz w:val="26"/>
                <w:szCs w:val="26"/>
              </w:rPr>
              <w:t>*</w:t>
            </w:r>
            <w:r>
              <w:rPr>
                <w:rFonts w:ascii="Times New Roman" w:hAnsi="Times New Roman" w:cs="Times New Roman"/>
                <w:b/>
                <w:sz w:val="26"/>
                <w:szCs w:val="26"/>
              </w:rPr>
              <w:t xml:space="preserve"> Content: </w:t>
            </w:r>
            <w:r>
              <w:rPr>
                <w:rFonts w:hint="default" w:ascii="Times New Roman" w:hAnsi="Times New Roman" w:cs="Times New Roman"/>
                <w:b w:val="0"/>
                <w:bCs/>
                <w:sz w:val="26"/>
                <w:szCs w:val="26"/>
                <w:lang w:val="en-US"/>
              </w:rPr>
              <w:t>Watching a video about Worlds Capital</w:t>
            </w:r>
          </w:p>
          <w:p w14:paraId="03DFAAF6">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shd w:val="clear" w:color="auto" w:fill="FFFFFF"/>
              </w:rPr>
              <w:t>* Products:</w:t>
            </w:r>
            <w:r>
              <w:rPr>
                <w:rFonts w:ascii="Times New Roman" w:hAnsi="Times New Roman" w:cs="Times New Roman"/>
                <w:sz w:val="26"/>
                <w:szCs w:val="26"/>
              </w:rPr>
              <w:t xml:space="preserve">  Ss </w:t>
            </w:r>
            <w:r>
              <w:rPr>
                <w:rFonts w:ascii="Times New Roman" w:hAnsi="Times New Roman" w:cs="Times New Roman"/>
                <w:color w:val="000000" w:themeColor="text1"/>
                <w:sz w:val="26"/>
                <w:szCs w:val="26"/>
                <w14:textFill>
                  <w14:solidFill>
                    <w14:schemeClr w14:val="tx1"/>
                  </w14:solidFill>
                </w14:textFill>
              </w:rPr>
              <w:t>complete the given task the fastest and correctly will be the winner.</w:t>
            </w:r>
          </w:p>
          <w:p w14:paraId="78D6E093">
            <w:pPr>
              <w:spacing w:after="0" w:line="276" w:lineRule="auto"/>
              <w:rPr>
                <w:rFonts w:ascii="Times New Roman" w:hAnsi="Times New Roman" w:cs="Times New Roman"/>
                <w:b/>
                <w:sz w:val="26"/>
                <w:szCs w:val="26"/>
              </w:rPr>
            </w:pPr>
            <w:r>
              <w:rPr>
                <w:rFonts w:ascii="Times New Roman" w:hAnsi="Times New Roman" w:cs="Times New Roman"/>
                <w:b/>
                <w:sz w:val="26"/>
                <w:szCs w:val="26"/>
              </w:rPr>
              <w:t>* Organization of implementation:</w:t>
            </w:r>
          </w:p>
        </w:tc>
      </w:tr>
      <w:tr w14:paraId="064568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95" w:type="dxa"/>
            <w:gridSpan w:val="3"/>
          </w:tcPr>
          <w:p w14:paraId="754F9D9B">
            <w:pPr>
              <w:pStyle w:val="249"/>
              <w:spacing w:line="276" w:lineRule="auto"/>
              <w:jc w:val="center"/>
              <w:rPr>
                <w:rFonts w:ascii="Times New Roman" w:hAnsi="Times New Roman"/>
                <w:b/>
                <w:sz w:val="26"/>
                <w:szCs w:val="26"/>
              </w:rPr>
            </w:pPr>
            <w:r>
              <w:rPr>
                <w:rFonts w:ascii="Times New Roman" w:hAnsi="Times New Roman"/>
                <w:b/>
                <w:sz w:val="26"/>
                <w:szCs w:val="26"/>
              </w:rPr>
              <w:t>Teacher’s and Ss’activities</w:t>
            </w:r>
          </w:p>
        </w:tc>
        <w:tc>
          <w:tcPr>
            <w:tcW w:w="4582" w:type="dxa"/>
          </w:tcPr>
          <w:p w14:paraId="30421F79">
            <w:pPr>
              <w:pStyle w:val="249"/>
              <w:spacing w:line="276" w:lineRule="auto"/>
              <w:jc w:val="center"/>
              <w:rPr>
                <w:rFonts w:ascii="Times New Roman" w:hAnsi="Times New Roman"/>
                <w:b/>
                <w:sz w:val="26"/>
                <w:szCs w:val="26"/>
              </w:rPr>
            </w:pPr>
            <w:r>
              <w:rPr>
                <w:rFonts w:ascii="Times New Roman" w:hAnsi="Times New Roman"/>
                <w:b/>
                <w:sz w:val="26"/>
                <w:szCs w:val="26"/>
              </w:rPr>
              <w:t>Content</w:t>
            </w:r>
          </w:p>
        </w:tc>
      </w:tr>
      <w:tr w14:paraId="12D76F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95" w:type="dxa"/>
            <w:gridSpan w:val="3"/>
          </w:tcPr>
          <w:p w14:paraId="7DD26D4D">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 xml:space="preserve">* </w:t>
            </w:r>
            <w:r>
              <w:rPr>
                <w:rFonts w:hint="default" w:ascii="Times New Roman" w:hAnsi="Times New Roman" w:cs="Times New Roman"/>
                <w:b/>
                <w:i/>
                <w:color w:val="000000" w:themeColor="text1"/>
                <w:sz w:val="26"/>
                <w:szCs w:val="26"/>
                <w:lang w:val="en-US"/>
                <w14:textFill>
                  <w14:solidFill>
                    <w14:schemeClr w14:val="tx1"/>
                  </w14:solidFill>
                </w14:textFill>
              </w:rPr>
              <w:t>Watching video</w:t>
            </w:r>
            <w:r>
              <w:rPr>
                <w:rFonts w:ascii="Times New Roman" w:hAnsi="Times New Roman" w:cs="Times New Roman"/>
                <w:b/>
                <w:i/>
                <w:color w:val="000000" w:themeColor="text1"/>
                <w:sz w:val="26"/>
                <w:szCs w:val="26"/>
                <w14:textFill>
                  <w14:solidFill>
                    <w14:schemeClr w14:val="tx1"/>
                  </w14:solidFill>
                </w14:textFill>
              </w:rPr>
              <w:t>:</w:t>
            </w:r>
          </w:p>
          <w:p w14:paraId="0DB3C53A">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bCs/>
                <w:sz w:val="26"/>
                <w:szCs w:val="26"/>
                <w:lang w:val="vi-VN"/>
              </w:rPr>
              <w:t>T</w:t>
            </w:r>
            <w:r>
              <w:rPr>
                <w:rFonts w:ascii="Times New Roman" w:hAnsi="Times New Roman" w:cs="Times New Roman"/>
                <w:b/>
                <w:bCs/>
                <w:sz w:val="26"/>
                <w:szCs w:val="26"/>
              </w:rPr>
              <w:t xml:space="preserve"> </w:t>
            </w:r>
            <w:r>
              <w:rPr>
                <w:rFonts w:ascii="Times New Roman" w:hAnsi="Times New Roman" w:cs="Times New Roman"/>
                <w:b/>
                <w:bCs/>
                <w:sz w:val="26"/>
                <w:szCs w:val="26"/>
                <w:lang w:val="vi-VN"/>
              </w:rPr>
              <w:t>-</w:t>
            </w:r>
            <w:r>
              <w:rPr>
                <w:rFonts w:ascii="Times New Roman" w:hAnsi="Times New Roman" w:cs="Times New Roman"/>
                <w:b/>
                <w:bCs/>
                <w:sz w:val="26"/>
                <w:szCs w:val="26"/>
              </w:rPr>
              <w:t xml:space="preserve"> </w:t>
            </w:r>
            <w:r>
              <w:rPr>
                <w:rFonts w:ascii="Times New Roman" w:hAnsi="Times New Roman" w:cs="Times New Roman"/>
                <w:b/>
                <w:bCs/>
                <w:sz w:val="26"/>
                <w:szCs w:val="26"/>
                <w:lang w:val="vi-VN"/>
              </w:rPr>
              <w:t>Ss</w:t>
            </w:r>
          </w:p>
          <w:p w14:paraId="5BFA0C36">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hint="default" w:ascii="Times New Roman" w:hAnsi="Times New Roman"/>
                <w:color w:val="000000" w:themeColor="text1"/>
                <w:sz w:val="26"/>
                <w:szCs w:val="26"/>
                <w:lang w:val="en-US"/>
                <w14:textFill>
                  <w14:solidFill>
                    <w14:schemeClr w14:val="tx1"/>
                  </w14:solidFill>
                </w14:textFill>
              </w:rPr>
              <w:t>T shows a video about World capitals</w:t>
            </w:r>
          </w:p>
          <w:p w14:paraId="45A61D94">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hint="default" w:ascii="Times New Roman" w:hAnsi="Times New Roman"/>
                <w:color w:val="000000" w:themeColor="text1"/>
                <w:sz w:val="26"/>
                <w:szCs w:val="26"/>
                <w:lang w:val="en-US"/>
                <w14:textFill>
                  <w14:solidFill>
                    <w14:schemeClr w14:val="tx1"/>
                  </w14:solidFill>
                </w14:textFill>
              </w:rPr>
              <w:t>Ss watch the video</w:t>
            </w:r>
          </w:p>
          <w:p w14:paraId="5720EF72">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hint="default" w:ascii="Times New Roman" w:hAnsi="Times New Roman"/>
                <w:color w:val="000000" w:themeColor="text1"/>
                <w:sz w:val="26"/>
                <w:szCs w:val="26"/>
                <w:lang w:val="en-US"/>
                <w14:textFill>
                  <w14:solidFill>
                    <w14:schemeClr w14:val="tx1"/>
                  </w14:solidFill>
                </w14:textFill>
              </w:rPr>
              <w:t>T asks Ss to name some capital they remember from the video</w:t>
            </w:r>
          </w:p>
          <w:p w14:paraId="55F97D21">
            <w:pPr>
              <w:pStyle w:val="249"/>
              <w:spacing w:line="276" w:lineRule="auto"/>
              <w:jc w:val="both"/>
              <w:rPr>
                <w:rFonts w:ascii="Times New Roman" w:hAnsi="Times New Roman"/>
                <w:b/>
                <w:bCs/>
                <w:sz w:val="26"/>
                <w:szCs w:val="26"/>
                <w:lang w:val="en-GB"/>
              </w:rPr>
            </w:pPr>
          </w:p>
        </w:tc>
        <w:tc>
          <w:tcPr>
            <w:tcW w:w="4582" w:type="dxa"/>
          </w:tcPr>
          <w:p w14:paraId="37838D60">
            <w:pPr>
              <w:pStyle w:val="254"/>
              <w:spacing w:before="0"/>
              <w:rPr>
                <w:rFonts w:hint="default" w:ascii="Times New Roman" w:hAnsi="Times New Roman"/>
                <w:color w:val="000000" w:themeColor="text1"/>
                <w:lang w:val="en-US"/>
                <w14:textFill>
                  <w14:solidFill>
                    <w14:schemeClr w14:val="tx1"/>
                  </w14:solidFill>
                </w14:textFill>
              </w:rPr>
            </w:pPr>
            <w:r>
              <w:rPr>
                <w:rFonts w:ascii="Times New Roman" w:hAnsi="Times New Roman" w:cs="Times New Roman"/>
                <w:b/>
                <w:i/>
                <w:color w:val="000000" w:themeColor="text1"/>
                <w14:textFill>
                  <w14:solidFill>
                    <w14:schemeClr w14:val="tx1"/>
                  </w14:solidFill>
                </w14:textFill>
              </w:rPr>
              <w:t xml:space="preserve">* </w:t>
            </w:r>
            <w:r>
              <w:rPr>
                <w:rFonts w:hint="default" w:ascii="Times New Roman" w:hAnsi="Times New Roman" w:cs="Times New Roman"/>
                <w:b/>
                <w:i/>
                <w:color w:val="000000" w:themeColor="text1"/>
                <w:lang w:val="en-US"/>
                <w14:textFill>
                  <w14:solidFill>
                    <w14:schemeClr w14:val="tx1"/>
                  </w14:solidFill>
                </w14:textFill>
              </w:rPr>
              <w:t>Watching video</w:t>
            </w:r>
          </w:p>
          <w:p w14:paraId="04B97D5E">
            <w:pPr>
              <w:pStyle w:val="249"/>
              <w:spacing w:line="276" w:lineRule="auto"/>
              <w:jc w:val="both"/>
              <w:rPr>
                <w:rFonts w:hint="default" w:ascii="Times New Roman" w:hAnsi="Times New Roman"/>
                <w:b/>
                <w:bCs/>
                <w:sz w:val="26"/>
                <w:szCs w:val="26"/>
                <w:lang w:val="vi-VN"/>
              </w:rPr>
            </w:pPr>
            <w:r>
              <w:drawing>
                <wp:inline distT="0" distB="0" distL="114300" distR="114300">
                  <wp:extent cx="1703070" cy="793115"/>
                  <wp:effectExtent l="0" t="0" r="381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1703070" cy="793115"/>
                          </a:xfrm>
                          <a:prstGeom prst="rect">
                            <a:avLst/>
                          </a:prstGeom>
                          <a:noFill/>
                          <a:ln>
                            <a:noFill/>
                          </a:ln>
                        </pic:spPr>
                      </pic:pic>
                    </a:graphicData>
                  </a:graphic>
                </wp:inline>
              </w:drawing>
            </w:r>
            <w:bookmarkStart w:id="0" w:name="_GoBack"/>
            <w:bookmarkEnd w:id="0"/>
          </w:p>
        </w:tc>
      </w:tr>
      <w:tr w14:paraId="7688B1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7489F134">
            <w:pPr>
              <w:pStyle w:val="249"/>
              <w:ind w:firstLine="720"/>
              <w:jc w:val="center"/>
              <w:rPr>
                <w:rFonts w:ascii="Times New Roman" w:hAnsi="Times New Roman"/>
                <w:b/>
                <w:sz w:val="26"/>
                <w:szCs w:val="26"/>
              </w:rPr>
            </w:pPr>
            <w:r>
              <w:rPr>
                <w:rFonts w:ascii="Times New Roman" w:hAnsi="Times New Roman"/>
                <w:b/>
                <w:sz w:val="26"/>
                <w:szCs w:val="26"/>
              </w:rPr>
              <w:t>* Presentation (5’)</w:t>
            </w:r>
          </w:p>
          <w:p w14:paraId="7200DB52">
            <w:pPr>
              <w:widowControl w:val="0"/>
              <w:tabs>
                <w:tab w:val="left" w:pos="1317"/>
              </w:tabs>
              <w:spacing w:before="112" w:after="0" w:line="276" w:lineRule="auto"/>
              <w:rPr>
                <w:rFonts w:ascii="Times New Roman" w:hAnsi="Times New Roman" w:cs="Times New Roman"/>
                <w:b/>
                <w:sz w:val="26"/>
                <w:szCs w:val="26"/>
              </w:rPr>
            </w:pPr>
            <w:r>
              <w:rPr>
                <w:rFonts w:ascii="Times New Roman" w:hAnsi="Times New Roman" w:cs="Times New Roman"/>
                <w:b/>
                <w:sz w:val="26"/>
                <w:szCs w:val="26"/>
              </w:rPr>
              <w:t xml:space="preserve">  * </w:t>
            </w:r>
            <w:r>
              <w:rPr>
                <w:rFonts w:ascii="Times New Roman" w:hAnsi="Times New Roman" w:cs="Times New Roman"/>
                <w:b/>
                <w:sz w:val="26"/>
                <w:szCs w:val="26"/>
                <w:lang w:val="vi-VN"/>
              </w:rPr>
              <w:t>Aim:</w:t>
            </w:r>
            <w:r>
              <w:rPr>
                <w:rFonts w:ascii="Times New Roman" w:hAnsi="Times New Roman" w:cs="Times New Roman"/>
                <w:b/>
                <w:sz w:val="26"/>
                <w:szCs w:val="26"/>
              </w:rPr>
              <w:t xml:space="preserve"> </w:t>
            </w:r>
            <w:r>
              <w:rPr>
                <w:rFonts w:ascii="Times New Roman" w:hAnsi="Times New Roman" w:cs="Times New Roman"/>
                <w:color w:val="000000" w:themeColor="text1"/>
                <w:sz w:val="26"/>
                <w:szCs w:val="26"/>
                <w14:textFill>
                  <w14:solidFill>
                    <w14:schemeClr w14:val="tx1"/>
                  </w14:solidFill>
                </w14:textFill>
              </w:rPr>
              <w:t>To lead in the topic of cities and their landmarks.</w:t>
            </w:r>
          </w:p>
          <w:p w14:paraId="08B0FF43">
            <w:pPr>
              <w:widowControl w:val="0"/>
              <w:tabs>
                <w:tab w:val="left" w:pos="1317"/>
              </w:tabs>
              <w:spacing w:before="112" w:after="0" w:line="276" w:lineRule="auto"/>
              <w:rPr>
                <w:rFonts w:ascii="Times New Roman" w:hAnsi="Times New Roman" w:cs="Times New Roman"/>
                <w:i/>
                <w:color w:val="696B6D"/>
                <w:sz w:val="26"/>
                <w:szCs w:val="26"/>
              </w:rPr>
            </w:pPr>
            <w:r>
              <w:rPr>
                <w:rFonts w:ascii="Times New Roman" w:hAnsi="Times New Roman" w:eastAsia="Calibri" w:cs="Times New Roman"/>
                <w:color w:val="000000"/>
                <w:sz w:val="26"/>
                <w:szCs w:val="26"/>
              </w:rPr>
              <w:t xml:space="preserve">  *</w:t>
            </w:r>
            <w:r>
              <w:rPr>
                <w:rFonts w:ascii="Times New Roman" w:hAnsi="Times New Roman" w:cs="Times New Roman"/>
                <w:b/>
                <w:sz w:val="26"/>
                <w:szCs w:val="26"/>
              </w:rPr>
              <w:t xml:space="preserve"> Content: </w:t>
            </w:r>
            <w:r>
              <w:rPr>
                <w:rFonts w:ascii="Times New Roman" w:hAnsi="Times New Roman" w:eastAsia="Calibri" w:cs="Times New Roman"/>
                <w:sz w:val="26"/>
                <w:szCs w:val="26"/>
                <w:shd w:val="clear" w:color="auto" w:fill="FFFFFF"/>
              </w:rPr>
              <w:t>Answer some questions</w:t>
            </w:r>
            <w:r>
              <w:rPr>
                <w:rFonts w:ascii="Times New Roman" w:hAnsi="Times New Roman" w:cs="Times New Roman"/>
                <w:color w:val="3A3B3D"/>
                <w:spacing w:val="-12"/>
                <w:sz w:val="26"/>
                <w:szCs w:val="26"/>
              </w:rPr>
              <w:t>.</w:t>
            </w:r>
          </w:p>
          <w:p w14:paraId="1D97B72E">
            <w:pPr>
              <w:spacing w:after="0" w:line="276" w:lineRule="auto"/>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  * Products: </w:t>
            </w:r>
            <w:r>
              <w:rPr>
                <w:rFonts w:ascii="Times New Roman" w:hAnsi="Times New Roman" w:cs="Times New Roman"/>
                <w:sz w:val="26"/>
                <w:szCs w:val="26"/>
                <w:shd w:val="clear" w:color="auto" w:fill="FFFFFF"/>
              </w:rPr>
              <w:t xml:space="preserve">Students say  aloud the correct answers. </w:t>
            </w:r>
          </w:p>
          <w:p w14:paraId="64870313">
            <w:pPr>
              <w:spacing w:after="0" w:line="276" w:lineRule="auto"/>
              <w:rPr>
                <w:rFonts w:ascii="Times New Roman" w:hAnsi="Times New Roman" w:cs="Times New Roman"/>
                <w:b/>
                <w:sz w:val="26"/>
                <w:szCs w:val="26"/>
              </w:rPr>
            </w:pPr>
            <w:r>
              <w:rPr>
                <w:rFonts w:ascii="Times New Roman" w:hAnsi="Times New Roman" w:cs="Times New Roman"/>
                <w:sz w:val="26"/>
                <w:szCs w:val="26"/>
                <w:shd w:val="clear" w:color="auto" w:fill="FFFFFF"/>
              </w:rPr>
              <w:t xml:space="preserve">  </w:t>
            </w:r>
            <w:r>
              <w:rPr>
                <w:rFonts w:ascii="Times New Roman" w:hAnsi="Times New Roman" w:cs="Times New Roman"/>
                <w:b/>
                <w:sz w:val="26"/>
                <w:szCs w:val="26"/>
              </w:rPr>
              <w:t>* Organization of implementation:</w:t>
            </w:r>
          </w:p>
        </w:tc>
      </w:tr>
      <w:tr w14:paraId="57593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3" w:type="dxa"/>
          </w:tcPr>
          <w:p w14:paraId="23B6F151">
            <w:pPr>
              <w:pStyle w:val="249"/>
              <w:spacing w:line="276" w:lineRule="auto"/>
              <w:jc w:val="center"/>
              <w:rPr>
                <w:rFonts w:ascii="Times New Roman" w:hAnsi="Times New Roman"/>
                <w:b/>
                <w:sz w:val="26"/>
                <w:szCs w:val="26"/>
              </w:rPr>
            </w:pPr>
            <w:r>
              <w:rPr>
                <w:rFonts w:ascii="Times New Roman" w:hAnsi="Times New Roman"/>
                <w:b/>
                <w:sz w:val="26"/>
                <w:szCs w:val="26"/>
              </w:rPr>
              <w:t>Teacher’s and Ss’activities</w:t>
            </w:r>
          </w:p>
        </w:tc>
        <w:tc>
          <w:tcPr>
            <w:tcW w:w="4904" w:type="dxa"/>
            <w:gridSpan w:val="3"/>
          </w:tcPr>
          <w:p w14:paraId="630CFC0A">
            <w:pPr>
              <w:pStyle w:val="249"/>
              <w:spacing w:line="276" w:lineRule="auto"/>
              <w:jc w:val="center"/>
              <w:rPr>
                <w:rFonts w:ascii="Times New Roman" w:hAnsi="Times New Roman"/>
                <w:b/>
                <w:sz w:val="26"/>
                <w:szCs w:val="26"/>
              </w:rPr>
            </w:pPr>
            <w:r>
              <w:rPr>
                <w:rFonts w:ascii="Times New Roman" w:hAnsi="Times New Roman"/>
                <w:b/>
                <w:sz w:val="26"/>
                <w:szCs w:val="26"/>
              </w:rPr>
              <w:t>Content</w:t>
            </w:r>
          </w:p>
        </w:tc>
      </w:tr>
      <w:tr w14:paraId="6E3438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3" w:type="dxa"/>
          </w:tcPr>
          <w:p w14:paraId="383D9723">
            <w:pPr>
              <w:pStyle w:val="253"/>
              <w:numPr>
                <w:ilvl w:val="0"/>
                <w:numId w:val="11"/>
              </w:numPr>
              <w:ind w:left="170" w:hanging="170"/>
              <w:rPr>
                <w:rStyle w:val="251"/>
                <w:rFonts w:ascii="Times New Roman" w:hAnsi="Times New Roman"/>
                <w:b/>
                <w:color w:val="000000" w:themeColor="text1"/>
                <w:sz w:val="26"/>
                <w:szCs w:val="26"/>
                <w14:textFill>
                  <w14:solidFill>
                    <w14:schemeClr w14:val="tx1"/>
                  </w14:solidFill>
                </w14:textFill>
              </w:rPr>
            </w:pPr>
            <w:r>
              <w:rPr>
                <w:rStyle w:val="251"/>
                <w:rFonts w:ascii="Times New Roman" w:hAnsi="Times New Roman"/>
                <w:b/>
                <w:color w:val="000000" w:themeColor="text1"/>
                <w:sz w:val="26"/>
                <w:szCs w:val="26"/>
                <w14:textFill>
                  <w14:solidFill>
                    <w14:schemeClr w14:val="tx1"/>
                  </w14:solidFill>
                </w14:textFill>
              </w:rPr>
              <w:t>T - Ss</w:t>
            </w:r>
          </w:p>
          <w:p w14:paraId="58B62603">
            <w:pPr>
              <w:pStyle w:val="253"/>
              <w:numPr>
                <w:ilvl w:val="0"/>
                <w:numId w:val="11"/>
              </w:numPr>
              <w:ind w:left="170" w:hanging="170"/>
              <w:rPr>
                <w:rStyle w:val="251"/>
                <w:rFonts w:ascii="Times New Roman" w:hAnsi="Times New Roman"/>
                <w:color w:val="000000" w:themeColor="text1"/>
                <w:sz w:val="26"/>
                <w:szCs w:val="26"/>
                <w14:textFill>
                  <w14:solidFill>
                    <w14:schemeClr w14:val="tx1"/>
                  </w14:solidFill>
                </w14:textFill>
              </w:rPr>
            </w:pPr>
            <w:r>
              <w:rPr>
                <w:rStyle w:val="251"/>
                <w:rFonts w:ascii="Times New Roman" w:hAnsi="Times New Roman"/>
                <w:color w:val="000000" w:themeColor="text1"/>
                <w:sz w:val="26"/>
                <w:szCs w:val="26"/>
                <w14:textFill>
                  <w14:solidFill>
                    <w14:schemeClr w14:val="tx1"/>
                  </w14:solidFill>
                </w14:textFill>
              </w:rPr>
              <w:t>Teacher draws students’ attention to the picture in the textbook and asks them questions about the picture to introduce the land:</w:t>
            </w:r>
          </w:p>
          <w:p w14:paraId="4370A0F2">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Style w:val="251"/>
                <w:rFonts w:ascii="Times New Roman" w:hAnsi="Times New Roman"/>
                <w:color w:val="000000" w:themeColor="text1"/>
                <w:sz w:val="26"/>
                <w:szCs w:val="26"/>
                <w14:textFill>
                  <w14:solidFill>
                    <w14:schemeClr w14:val="tx1"/>
                  </w14:solidFill>
                </w14:textFill>
              </w:rPr>
              <w:t xml:space="preserve"> Students answer </w:t>
            </w:r>
            <w:r>
              <w:rPr>
                <w:rFonts w:ascii="Times New Roman" w:hAnsi="Times New Roman"/>
                <w:color w:val="000000" w:themeColor="text1"/>
                <w:sz w:val="26"/>
                <w:szCs w:val="26"/>
                <w14:textFill>
                  <w14:solidFill>
                    <w14:schemeClr w14:val="tx1"/>
                  </w14:solidFill>
                </w14:textFill>
              </w:rPr>
              <w:t xml:space="preserve">independently </w:t>
            </w:r>
          </w:p>
          <w:p w14:paraId="35817EEE">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p>
          <w:p w14:paraId="16635BCC">
            <w:pPr>
              <w:pStyle w:val="253"/>
              <w:numPr>
                <w:ilvl w:val="0"/>
                <w:numId w:val="11"/>
              </w:numPr>
              <w:ind w:left="170" w:hanging="170"/>
              <w:rPr>
                <w:rStyle w:val="251"/>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xml:space="preserve"> T gives feedback and leads in the new lesson.</w:t>
            </w:r>
          </w:p>
          <w:p w14:paraId="119D8700">
            <w:pPr>
              <w:pStyle w:val="249"/>
              <w:spacing w:line="276" w:lineRule="auto"/>
              <w:jc w:val="center"/>
              <w:rPr>
                <w:rFonts w:ascii="Times New Roman" w:hAnsi="Times New Roman"/>
                <w:b/>
                <w:sz w:val="26"/>
                <w:szCs w:val="26"/>
              </w:rPr>
            </w:pPr>
          </w:p>
        </w:tc>
        <w:tc>
          <w:tcPr>
            <w:tcW w:w="4904" w:type="dxa"/>
            <w:gridSpan w:val="3"/>
          </w:tcPr>
          <w:p w14:paraId="47601D22">
            <w:pPr>
              <w:spacing w:after="0" w:line="240" w:lineRule="auto"/>
              <w:rPr>
                <w:rFonts w:ascii="Times New Roman" w:hAnsi="Times New Roman" w:cs="Times New Roman"/>
                <w:iCs/>
                <w:color w:val="000000" w:themeColor="text1"/>
                <w:sz w:val="26"/>
                <w:szCs w:val="26"/>
                <w14:textFill>
                  <w14:solidFill>
                    <w14:schemeClr w14:val="tx1"/>
                  </w14:solidFill>
                </w14:textFill>
              </w:rPr>
            </w:pPr>
            <w:r>
              <w:rPr>
                <w:rFonts w:ascii="Times New Roman" w:hAnsi="Times New Roman" w:cs="Times New Roman"/>
                <w:iCs/>
                <w:color w:val="000000" w:themeColor="text1"/>
                <w:sz w:val="26"/>
                <w:szCs w:val="26"/>
                <w14:textFill>
                  <w14:solidFill>
                    <w14:schemeClr w14:val="tx1"/>
                  </w14:solidFill>
                </w14:textFill>
              </w:rPr>
              <w:t>1. What are Mai and Tom doing?</w:t>
            </w:r>
          </w:p>
          <w:p w14:paraId="7DEEC58D">
            <w:pPr>
              <w:spacing w:after="0" w:line="240" w:lineRule="auto"/>
              <w:rPr>
                <w:rFonts w:ascii="Times New Roman" w:hAnsi="Times New Roman" w:cs="Times New Roman"/>
                <w:iCs/>
                <w:color w:val="000000" w:themeColor="text1"/>
                <w:sz w:val="26"/>
                <w:szCs w:val="26"/>
                <w14:textFill>
                  <w14:solidFill>
                    <w14:schemeClr w14:val="tx1"/>
                  </w14:solidFill>
                </w14:textFill>
              </w:rPr>
            </w:pPr>
            <w:r>
              <w:rPr>
                <w:rFonts w:ascii="Times New Roman" w:hAnsi="Times New Roman" w:cs="Times New Roman"/>
                <w:iCs/>
                <w:color w:val="000000" w:themeColor="text1"/>
                <w:sz w:val="26"/>
                <w:szCs w:val="26"/>
                <w14:textFill>
                  <w14:solidFill>
                    <w14:schemeClr w14:val="tx1"/>
                  </w14:solidFill>
                </w14:textFill>
              </w:rPr>
              <w:t>2. What are they looking at?</w:t>
            </w:r>
          </w:p>
          <w:p w14:paraId="53DBC696">
            <w:pPr>
              <w:pStyle w:val="253"/>
              <w:numPr>
                <w:ilvl w:val="0"/>
                <w:numId w:val="12"/>
              </w:numPr>
              <w:ind w:left="227" w:hanging="227"/>
              <w:rPr>
                <w:rFonts w:ascii="Times New Roman" w:hAnsi="Times New Roman"/>
                <w:iCs/>
                <w:color w:val="000000" w:themeColor="text1"/>
                <w:sz w:val="26"/>
                <w:szCs w:val="26"/>
                <w14:textFill>
                  <w14:solidFill>
                    <w14:schemeClr w14:val="tx1"/>
                  </w14:solidFill>
                </w14:textFill>
              </w:rPr>
            </w:pPr>
            <w:r>
              <w:rPr>
                <w:rFonts w:ascii="Times New Roman" w:hAnsi="Times New Roman"/>
                <w:iCs/>
                <w:color w:val="000000" w:themeColor="text1"/>
                <w:sz w:val="26"/>
                <w:szCs w:val="26"/>
                <w14:textFill>
                  <w14:solidFill>
                    <w14:schemeClr w14:val="tx1"/>
                  </w14:solidFill>
                </w14:textFill>
              </w:rPr>
              <w:t>What is the name of the city?</w:t>
            </w:r>
          </w:p>
          <w:p w14:paraId="4D4A5299">
            <w:pPr>
              <w:pStyle w:val="253"/>
              <w:numPr>
                <w:ilvl w:val="0"/>
                <w:numId w:val="12"/>
              </w:numPr>
              <w:ind w:left="227" w:hanging="227"/>
              <w:rPr>
                <w:rFonts w:ascii="Times New Roman" w:hAnsi="Times New Roman"/>
                <w:iCs/>
                <w:color w:val="000000" w:themeColor="text1"/>
                <w:sz w:val="26"/>
                <w:szCs w:val="26"/>
                <w14:textFill>
                  <w14:solidFill>
                    <w14:schemeClr w14:val="tx1"/>
                  </w14:solidFill>
                </w14:textFill>
              </w:rPr>
            </w:pPr>
            <w:r>
              <w:rPr>
                <w:rFonts w:ascii="Times New Roman" w:hAnsi="Times New Roman"/>
                <w:iCs/>
                <w:color w:val="000000" w:themeColor="text1"/>
                <w:sz w:val="26"/>
                <w:szCs w:val="26"/>
                <w14:textFill>
                  <w14:solidFill>
                    <w14:schemeClr w14:val="tx1"/>
                  </w14:solidFill>
                </w14:textFill>
              </w:rPr>
              <w:t>What landmark is in the picture?</w:t>
            </w:r>
          </w:p>
          <w:p w14:paraId="14396993">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 Suggested answers:</w:t>
            </w:r>
          </w:p>
          <w:p w14:paraId="3B64E6AA">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 They are talking to/ discussing with each other.</w:t>
            </w:r>
          </w:p>
          <w:p w14:paraId="1918510F">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 They are looking at the computer screen/ some photos/ pictures about places around the world.</w:t>
            </w:r>
          </w:p>
          <w:p w14:paraId="4F38E9E4">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 It’s Sydney in Australia.</w:t>
            </w:r>
          </w:p>
          <w:p w14:paraId="4EB1D77C">
            <w:pPr>
              <w:spacing w:after="0" w:line="240" w:lineRule="auto"/>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 It’s the Opera House.</w:t>
            </w:r>
          </w:p>
        </w:tc>
      </w:tr>
      <w:tr w14:paraId="188CF1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591AC954">
            <w:pPr>
              <w:pStyle w:val="249"/>
              <w:jc w:val="center"/>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b/>
                <w:bCs/>
                <w:sz w:val="26"/>
                <w:szCs w:val="26"/>
                <w:lang w:val="vi-VN"/>
              </w:rPr>
              <w:t>Pre teach vocabulary</w:t>
            </w:r>
            <w:r>
              <w:rPr>
                <w:rFonts w:ascii="Times New Roman" w:hAnsi="Times New Roman"/>
                <w:b/>
                <w:bCs/>
                <w:sz w:val="26"/>
                <w:szCs w:val="26"/>
              </w:rPr>
              <w:t xml:space="preserve"> (7’)</w:t>
            </w:r>
          </w:p>
          <w:p w14:paraId="25CBC758">
            <w:pPr>
              <w:pStyle w:val="249"/>
              <w:rPr>
                <w:rFonts w:ascii="Times New Roman" w:hAnsi="Times New Roman"/>
                <w:b/>
                <w:sz w:val="26"/>
                <w:szCs w:val="26"/>
              </w:rPr>
            </w:pPr>
            <w:r>
              <w:rPr>
                <w:rFonts w:ascii="Times New Roman" w:hAnsi="Times New Roman"/>
                <w:b/>
              </w:rPr>
              <w:t xml:space="preserve">  </w:t>
            </w:r>
            <w:r>
              <w:rPr>
                <w:rFonts w:ascii="Times New Roman" w:hAnsi="Times New Roman"/>
                <w:b/>
                <w:sz w:val="26"/>
                <w:szCs w:val="26"/>
              </w:rPr>
              <w:t xml:space="preserve">* </w:t>
            </w:r>
            <w:r>
              <w:rPr>
                <w:rFonts w:ascii="Times New Roman" w:hAnsi="Times New Roman"/>
                <w:b/>
                <w:sz w:val="26"/>
                <w:szCs w:val="26"/>
                <w:lang w:val="vi-VN"/>
              </w:rPr>
              <w:t>Aim:</w:t>
            </w:r>
            <w:r>
              <w:rPr>
                <w:rFonts w:ascii="Times New Roman" w:hAnsi="Times New Roman"/>
                <w:sz w:val="26"/>
                <w:szCs w:val="26"/>
              </w:rPr>
              <w:t xml:space="preserve"> To intruduce the vocabulary apprearing in the next.</w:t>
            </w:r>
          </w:p>
          <w:p w14:paraId="7C41A37C">
            <w:pPr>
              <w:pStyle w:val="249"/>
              <w:rPr>
                <w:rFonts w:ascii="Times New Roman" w:hAnsi="Times New Roman"/>
                <w:i/>
                <w:color w:val="696B6D"/>
                <w:sz w:val="26"/>
                <w:szCs w:val="26"/>
              </w:rPr>
            </w:pPr>
            <w:r>
              <w:rPr>
                <w:rFonts w:ascii="Times New Roman" w:hAnsi="Times New Roman" w:eastAsia="Calibri"/>
                <w:color w:val="000000"/>
                <w:sz w:val="26"/>
                <w:szCs w:val="26"/>
              </w:rPr>
              <w:t xml:space="preserve">  *</w:t>
            </w:r>
            <w:r>
              <w:rPr>
                <w:rFonts w:ascii="Times New Roman" w:hAnsi="Times New Roman"/>
                <w:b/>
                <w:sz w:val="26"/>
                <w:szCs w:val="26"/>
              </w:rPr>
              <w:t xml:space="preserve"> Content: </w:t>
            </w:r>
            <w:r>
              <w:rPr>
                <w:rFonts w:ascii="Times New Roman" w:hAnsi="Times New Roman" w:eastAsia="Calibri"/>
                <w:sz w:val="26"/>
                <w:szCs w:val="26"/>
                <w:shd w:val="clear" w:color="auto" w:fill="FFFFFF"/>
              </w:rPr>
              <w:t>learn some vocabularies</w:t>
            </w:r>
            <w:r>
              <w:rPr>
                <w:rFonts w:ascii="Times New Roman" w:hAnsi="Times New Roman"/>
                <w:color w:val="3A3B3D"/>
                <w:spacing w:val="3"/>
                <w:sz w:val="26"/>
                <w:szCs w:val="26"/>
              </w:rPr>
              <w:t xml:space="preserve"> </w:t>
            </w:r>
            <w:r>
              <w:rPr>
                <w:rFonts w:ascii="Times New Roman" w:hAnsi="Times New Roman"/>
                <w:color w:val="3A3B3D"/>
                <w:sz w:val="26"/>
                <w:szCs w:val="26"/>
              </w:rPr>
              <w:t>related</w:t>
            </w:r>
            <w:r>
              <w:rPr>
                <w:rFonts w:ascii="Times New Roman" w:hAnsi="Times New Roman"/>
                <w:color w:val="3A3B3D"/>
                <w:spacing w:val="-7"/>
                <w:sz w:val="26"/>
                <w:szCs w:val="26"/>
              </w:rPr>
              <w:t xml:space="preserve"> </w:t>
            </w:r>
            <w:r>
              <w:rPr>
                <w:rFonts w:ascii="Times New Roman" w:hAnsi="Times New Roman"/>
                <w:color w:val="3A3B3D"/>
                <w:sz w:val="26"/>
                <w:szCs w:val="26"/>
              </w:rPr>
              <w:t>to</w:t>
            </w:r>
            <w:r>
              <w:rPr>
                <w:rFonts w:ascii="Times New Roman" w:hAnsi="Times New Roman"/>
                <w:color w:val="3A3B3D"/>
                <w:spacing w:val="25"/>
                <w:sz w:val="26"/>
                <w:szCs w:val="26"/>
              </w:rPr>
              <w:t xml:space="preserve"> </w:t>
            </w:r>
            <w:r>
              <w:rPr>
                <w:rFonts w:ascii="Times New Roman" w:hAnsi="Times New Roman"/>
                <w:color w:val="3A3B3D"/>
                <w:sz w:val="26"/>
                <w:szCs w:val="26"/>
              </w:rPr>
              <w:t>the</w:t>
            </w:r>
            <w:r>
              <w:rPr>
                <w:rFonts w:ascii="Times New Roman" w:hAnsi="Times New Roman"/>
                <w:color w:val="3A3B3D"/>
                <w:spacing w:val="11"/>
                <w:sz w:val="26"/>
                <w:szCs w:val="26"/>
              </w:rPr>
              <w:t xml:space="preserve"> </w:t>
            </w:r>
            <w:r>
              <w:rPr>
                <w:rFonts w:ascii="Times New Roman" w:hAnsi="Times New Roman"/>
                <w:color w:val="3A3B3D"/>
                <w:sz w:val="26"/>
                <w:szCs w:val="26"/>
              </w:rPr>
              <w:t>topic</w:t>
            </w:r>
            <w:r>
              <w:rPr>
                <w:rFonts w:ascii="Times New Roman" w:hAnsi="Times New Roman"/>
                <w:color w:val="3A3B3D"/>
                <w:spacing w:val="-12"/>
                <w:sz w:val="26"/>
                <w:szCs w:val="26"/>
              </w:rPr>
              <w:t>.</w:t>
            </w:r>
          </w:p>
          <w:p w14:paraId="63C42ACC">
            <w:pPr>
              <w:pStyle w:val="249"/>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 Products: </w:t>
            </w:r>
            <w:r>
              <w:rPr>
                <w:rFonts w:ascii="Times New Roman" w:hAnsi="Times New Roman"/>
                <w:sz w:val="26"/>
                <w:szCs w:val="26"/>
                <w:shd w:val="clear" w:color="auto" w:fill="FFFFFF"/>
              </w:rPr>
              <w:t xml:space="preserve">Students  read and understand the meaning of vocab. </w:t>
            </w:r>
          </w:p>
          <w:p w14:paraId="479A5C26">
            <w:pPr>
              <w:pStyle w:val="249"/>
              <w:rPr>
                <w:rFonts w:ascii="Times New Roman" w:hAnsi="Times New Roman"/>
                <w:b/>
                <w:sz w:val="26"/>
                <w:szCs w:val="26"/>
              </w:rPr>
            </w:pPr>
            <w:r>
              <w:rPr>
                <w:rFonts w:ascii="Times New Roman" w:hAnsi="Times New Roman"/>
                <w:sz w:val="26"/>
                <w:szCs w:val="26"/>
                <w:shd w:val="clear" w:color="auto" w:fill="FFFFFF"/>
              </w:rPr>
              <w:t xml:space="preserve">  </w:t>
            </w:r>
            <w:r>
              <w:rPr>
                <w:rFonts w:ascii="Times New Roman" w:hAnsi="Times New Roman"/>
                <w:b/>
                <w:sz w:val="26"/>
                <w:szCs w:val="26"/>
              </w:rPr>
              <w:t>* Organization of implementation:</w:t>
            </w:r>
          </w:p>
          <w:p w14:paraId="35136DF3">
            <w:pPr>
              <w:pStyle w:val="249"/>
              <w:spacing w:line="276" w:lineRule="auto"/>
              <w:jc w:val="center"/>
              <w:rPr>
                <w:rFonts w:ascii="Times New Roman" w:hAnsi="Times New Roman"/>
                <w:b/>
                <w:sz w:val="26"/>
                <w:szCs w:val="26"/>
              </w:rPr>
            </w:pPr>
          </w:p>
        </w:tc>
      </w:tr>
      <w:tr w14:paraId="698CBC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3" w:type="dxa"/>
          </w:tcPr>
          <w:p w14:paraId="75F73029">
            <w:pPr>
              <w:pStyle w:val="249"/>
              <w:spacing w:line="276" w:lineRule="auto"/>
              <w:jc w:val="center"/>
              <w:rPr>
                <w:rFonts w:ascii="Times New Roman" w:hAnsi="Times New Roman"/>
                <w:b/>
                <w:sz w:val="26"/>
                <w:szCs w:val="26"/>
              </w:rPr>
            </w:pPr>
          </w:p>
        </w:tc>
        <w:tc>
          <w:tcPr>
            <w:tcW w:w="4904" w:type="dxa"/>
            <w:gridSpan w:val="3"/>
          </w:tcPr>
          <w:p w14:paraId="150CF294">
            <w:pPr>
              <w:pStyle w:val="249"/>
              <w:spacing w:line="276" w:lineRule="auto"/>
              <w:jc w:val="center"/>
              <w:rPr>
                <w:rFonts w:ascii="Times New Roman" w:hAnsi="Times New Roman"/>
                <w:b/>
                <w:sz w:val="26"/>
                <w:szCs w:val="26"/>
              </w:rPr>
            </w:pPr>
          </w:p>
        </w:tc>
      </w:tr>
      <w:tr w14:paraId="0EC66B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3" w:type="dxa"/>
          </w:tcPr>
          <w:p w14:paraId="0C232326">
            <w:pPr>
              <w:pStyle w:val="249"/>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b/>
                <w:bCs/>
                <w:sz w:val="26"/>
                <w:szCs w:val="26"/>
                <w:lang w:val="vi-VN"/>
              </w:rPr>
              <w:t>Pre teach vocabulary</w:t>
            </w:r>
          </w:p>
          <w:p w14:paraId="68CC2FE2">
            <w:pPr>
              <w:pStyle w:val="253"/>
              <w:numPr>
                <w:ilvl w:val="0"/>
                <w:numId w:val="11"/>
              </w:numPr>
              <w:ind w:left="170" w:hanging="170"/>
              <w:rPr>
                <w:rFonts w:ascii="Times New Roman" w:hAnsi="Times New Roman"/>
                <w:b/>
                <w:color w:val="000000" w:themeColor="text1"/>
                <w:sz w:val="26"/>
                <w:szCs w:val="26"/>
                <w14:textFill>
                  <w14:solidFill>
                    <w14:schemeClr w14:val="tx1"/>
                  </w14:solidFill>
                </w14:textFill>
              </w:rPr>
            </w:pPr>
            <w:r>
              <w:rPr>
                <w:rStyle w:val="251"/>
                <w:rFonts w:ascii="Times New Roman" w:hAnsi="Times New Roman"/>
                <w:b/>
                <w:color w:val="000000" w:themeColor="text1"/>
                <w:sz w:val="26"/>
                <w:szCs w:val="26"/>
                <w14:textFill>
                  <w14:solidFill>
                    <w14:schemeClr w14:val="tx1"/>
                  </w14:solidFill>
                </w14:textFill>
              </w:rPr>
              <w:t>T - Ss</w:t>
            </w:r>
          </w:p>
          <w:p w14:paraId="036F15B3">
            <w:pPr>
              <w:spacing w:after="0" w:line="276" w:lineRule="auto"/>
              <w:rPr>
                <w:rFonts w:ascii="Times New Roman" w:hAnsi="Times New Roman" w:cs="Times New Roman"/>
                <w:bCs/>
                <w:sz w:val="26"/>
                <w:szCs w:val="26"/>
              </w:rPr>
            </w:pPr>
            <w:r>
              <w:rPr>
                <w:rFonts w:ascii="Times New Roman" w:hAnsi="Times New Roman" w:cs="Times New Roman"/>
                <w:bCs/>
                <w:sz w:val="26"/>
                <w:szCs w:val="26"/>
              </w:rPr>
              <w:t>- Teacher use different techniques to teach vocab (pictures, situation, realia)</w:t>
            </w:r>
          </w:p>
          <w:p w14:paraId="2738522F">
            <w:pPr>
              <w:spacing w:after="0" w:line="276" w:lineRule="auto"/>
              <w:rPr>
                <w:rFonts w:ascii="Times New Roman" w:hAnsi="Times New Roman" w:cs="Times New Roman"/>
                <w:bCs/>
                <w:sz w:val="26"/>
                <w:szCs w:val="26"/>
              </w:rPr>
            </w:pPr>
            <w:r>
              <w:rPr>
                <w:rFonts w:ascii="Times New Roman" w:hAnsi="Times New Roman" w:cs="Times New Roman"/>
                <w:bCs/>
                <w:sz w:val="26"/>
                <w:szCs w:val="26"/>
              </w:rPr>
              <w:t>- Follow the seven steps of teaching vacab.</w:t>
            </w:r>
          </w:p>
          <w:p w14:paraId="4D223741">
            <w:pPr>
              <w:spacing w:before="40" w:after="0" w:line="276" w:lineRule="auto"/>
              <w:rPr>
                <w:rFonts w:ascii="Times New Roman" w:hAnsi="Times New Roman" w:cs="Times New Roman"/>
                <w:bCs/>
                <w:sz w:val="26"/>
                <w:szCs w:val="26"/>
              </w:rPr>
            </w:pPr>
            <w:r>
              <w:rPr>
                <w:rFonts w:ascii="Times New Roman" w:hAnsi="Times New Roman" w:cs="Times New Roman"/>
                <w:bCs/>
                <w:sz w:val="26"/>
                <w:szCs w:val="26"/>
              </w:rPr>
              <w:t>- Repeat in chorus and individually</w:t>
            </w:r>
          </w:p>
          <w:p w14:paraId="04DA560C">
            <w:pPr>
              <w:spacing w:after="0" w:line="240" w:lineRule="auto"/>
              <w:rPr>
                <w:rFonts w:ascii="Times New Roman" w:hAnsi="Times New Roman" w:cs="Times New Roman"/>
                <w:bCs/>
                <w:sz w:val="26"/>
                <w:szCs w:val="26"/>
              </w:rPr>
            </w:pPr>
          </w:p>
          <w:p w14:paraId="2AB0B711">
            <w:pPr>
              <w:spacing w:after="0" w:line="240" w:lineRule="auto"/>
              <w:rPr>
                <w:rFonts w:ascii="Times New Roman" w:hAnsi="Times New Roman" w:cs="Times New Roman"/>
                <w:bCs/>
                <w:sz w:val="26"/>
                <w:szCs w:val="26"/>
              </w:rPr>
            </w:pPr>
          </w:p>
          <w:p w14:paraId="7D0E4D4D">
            <w:pPr>
              <w:spacing w:after="0" w:line="240" w:lineRule="auto"/>
              <w:rPr>
                <w:rFonts w:ascii="Times New Roman" w:hAnsi="Times New Roman" w:cs="Times New Roman"/>
                <w:b/>
                <w:bCs/>
                <w:sz w:val="26"/>
                <w:szCs w:val="26"/>
                <w:u w:val="single"/>
              </w:rPr>
            </w:pPr>
            <w:r>
              <w:rPr>
                <w:rFonts w:ascii="Times New Roman" w:hAnsi="Times New Roman" w:cs="Times New Roman"/>
                <w:bCs/>
                <w:sz w:val="26"/>
                <w:szCs w:val="26"/>
              </w:rPr>
              <w:t>- Copy all the words</w:t>
            </w:r>
          </w:p>
          <w:p w14:paraId="008142E4">
            <w:pPr>
              <w:spacing w:after="0" w:line="240" w:lineRule="auto"/>
              <w:rPr>
                <w:rFonts w:ascii="Times New Roman" w:hAnsi="Times New Roman" w:cs="Times New Roman"/>
                <w:bCs/>
                <w:sz w:val="26"/>
                <w:szCs w:val="26"/>
              </w:rPr>
            </w:pPr>
          </w:p>
          <w:p w14:paraId="54EDF728">
            <w:pPr>
              <w:spacing w:after="0" w:line="240" w:lineRule="auto"/>
              <w:rPr>
                <w:rFonts w:ascii="Times New Roman" w:hAnsi="Times New Roman" w:cs="Times New Roman"/>
                <w:bCs/>
                <w:sz w:val="26"/>
                <w:szCs w:val="26"/>
              </w:rPr>
            </w:pPr>
          </w:p>
          <w:p w14:paraId="22357CAA">
            <w:pPr>
              <w:spacing w:after="0" w:line="240" w:lineRule="auto"/>
              <w:rPr>
                <w:rFonts w:ascii="Times New Roman" w:hAnsi="Times New Roman" w:cs="Times New Roman"/>
                <w:b/>
                <w:sz w:val="26"/>
                <w:szCs w:val="26"/>
              </w:rPr>
            </w:pPr>
            <w:r>
              <w:rPr>
                <w:rFonts w:ascii="Times New Roman" w:hAnsi="Times New Roman" w:cs="Times New Roman"/>
                <w:b/>
                <w:bCs/>
                <w:sz w:val="26"/>
                <w:szCs w:val="26"/>
              </w:rPr>
              <w:t>* Checking vocab: &lt; what and where</w:t>
            </w:r>
          </w:p>
        </w:tc>
        <w:tc>
          <w:tcPr>
            <w:tcW w:w="4904" w:type="dxa"/>
            <w:gridSpan w:val="3"/>
          </w:tcPr>
          <w:p w14:paraId="6F4B8271">
            <w:pPr>
              <w:pStyle w:val="140"/>
              <w:rPr>
                <w:rStyle w:val="51"/>
                <w:rFonts w:ascii="Times New Roman" w:hAnsi="Times New Roman"/>
                <w:b w:val="0"/>
                <w:color w:val="000000" w:themeColor="text1"/>
                <w:sz w:val="26"/>
                <w:szCs w:val="26"/>
                <w14:textFill>
                  <w14:solidFill>
                    <w14:schemeClr w14:val="tx1"/>
                  </w14:solidFill>
                </w14:textFill>
              </w:rPr>
            </w:pPr>
            <w:r>
              <w:rPr>
                <w:rFonts w:ascii="Times New Roman" w:hAnsi="Times New Roman"/>
                <w:b w:val="0"/>
                <w:sz w:val="26"/>
                <w:szCs w:val="26"/>
              </w:rPr>
              <w:t>UNIT 9:</w:t>
            </w:r>
            <w:r>
              <w:rPr>
                <w:rFonts w:ascii="Times New Roman" w:hAnsi="Times New Roman"/>
                <w:sz w:val="26"/>
                <w:szCs w:val="26"/>
                <w:lang w:val="en-GB"/>
              </w:rPr>
              <w:t xml:space="preserve"> CITIES OF THE WORLD</w:t>
            </w:r>
          </w:p>
          <w:p w14:paraId="276FE7A3">
            <w:pPr>
              <w:pStyle w:val="250"/>
              <w:jc w:val="center"/>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xml:space="preserve">Lesson 1: Getting Started – </w:t>
            </w:r>
            <w:r>
              <w:rPr>
                <w:rFonts w:ascii="Times New Roman" w:hAnsi="Times New Roman"/>
                <w:color w:val="000000" w:themeColor="text1"/>
                <w:sz w:val="26"/>
                <w:szCs w:val="26"/>
                <w:lang w:val="en-GB"/>
                <w14:textFill>
                  <w14:solidFill>
                    <w14:schemeClr w14:val="tx1"/>
                  </w14:solidFill>
                </w14:textFill>
              </w:rPr>
              <w:t>What nice photos!</w:t>
            </w:r>
          </w:p>
          <w:p w14:paraId="3756E429">
            <w:pPr>
              <w:pStyle w:val="255"/>
              <w:ind w:left="0" w:firstLine="0"/>
              <w:rPr>
                <w:rFonts w:ascii="Times New Roman" w:hAnsi="Times New Roman" w:cs="Times New Roman"/>
                <w:b/>
                <w:sz w:val="26"/>
                <w:szCs w:val="26"/>
                <w:lang w:val="vi-VN"/>
              </w:rPr>
            </w:pPr>
            <w:r>
              <w:rPr>
                <w:rFonts w:ascii="Times New Roman" w:hAnsi="Times New Roman" w:cs="Times New Roman"/>
                <w:b/>
                <w:sz w:val="26"/>
                <w:szCs w:val="26"/>
              </w:rPr>
              <w:t xml:space="preserve">* </w:t>
            </w:r>
            <w:r>
              <w:rPr>
                <w:rFonts w:ascii="Times New Roman" w:hAnsi="Times New Roman" w:cs="Times New Roman"/>
                <w:b/>
                <w:sz w:val="26"/>
                <w:szCs w:val="26"/>
                <w:lang w:val="vi-VN"/>
              </w:rPr>
              <w:t>Vocabulary</w:t>
            </w:r>
          </w:p>
          <w:p w14:paraId="647AA9F3">
            <w:pPr>
              <w:pStyle w:val="255"/>
              <w:spacing w:line="276" w:lineRule="auto"/>
              <w:rPr>
                <w:rFonts w:ascii="Times New Roman" w:hAnsi="Times New Roman" w:cs="Times New Roman"/>
                <w:sz w:val="26"/>
                <w:szCs w:val="26"/>
              </w:rPr>
            </w:pPr>
            <w:r>
              <w:rPr>
                <w:rFonts w:ascii="Times New Roman" w:hAnsi="Times New Roman" w:cs="Times New Roman"/>
                <w:color w:val="3D3D3D"/>
                <w:w w:val="105"/>
                <w:sz w:val="26"/>
                <w:szCs w:val="26"/>
              </w:rPr>
              <w:t xml:space="preserve">- </w:t>
            </w:r>
            <w:r>
              <w:rPr>
                <w:rFonts w:ascii="Times New Roman" w:hAnsi="Times New Roman" w:cs="Times New Roman"/>
                <w:sz w:val="26"/>
                <w:szCs w:val="26"/>
              </w:rPr>
              <w:t>rainy (adj):  /</w:t>
            </w:r>
            <w:r>
              <w:rPr>
                <w:rFonts w:ascii="Times New Roman" w:hAnsi="Times New Roman" w:cs="Times New Roman"/>
                <w:color w:val="000000" w:themeColor="text1"/>
                <w:sz w:val="26"/>
                <w:szCs w:val="26"/>
                <w:shd w:val="clear" w:color="auto" w:fill="FFFFFF"/>
                <w14:textFill>
                  <w14:solidFill>
                    <w14:schemeClr w14:val="tx1"/>
                  </w14:solidFill>
                </w14:textFill>
              </w:rPr>
              <w:t xml:space="preserve">ˈreɪni/ </w:t>
            </w:r>
          </w:p>
          <w:p w14:paraId="20B347C2">
            <w:pPr>
              <w:pStyle w:val="255"/>
              <w:spacing w:line="276" w:lineRule="auto"/>
              <w:rPr>
                <w:rFonts w:ascii="Times New Roman" w:hAnsi="Times New Roman" w:cs="Times New Roman"/>
                <w:sz w:val="26"/>
                <w:szCs w:val="26"/>
              </w:rPr>
            </w:pPr>
            <w:r>
              <w:rPr>
                <w:rFonts w:ascii="Times New Roman" w:hAnsi="Times New Roman" w:cs="Times New Roman"/>
                <w:sz w:val="26"/>
                <w:szCs w:val="26"/>
              </w:rPr>
              <w:t xml:space="preserve">- crowded (adj): </w:t>
            </w:r>
            <w:r>
              <w:rPr>
                <w:rFonts w:ascii="Times New Roman" w:hAnsi="Times New Roman" w:cs="Times New Roman"/>
                <w:color w:val="000000" w:themeColor="text1"/>
                <w:shd w:val="clear" w:color="auto" w:fill="FFFFFF"/>
                <w14:textFill>
                  <w14:solidFill>
                    <w14:schemeClr w14:val="tx1"/>
                  </w14:solidFill>
                </w14:textFill>
              </w:rPr>
              <w:t>/ˈkraʊdɪd/</w:t>
            </w:r>
          </w:p>
          <w:p w14:paraId="665642A1">
            <w:pPr>
              <w:pStyle w:val="255"/>
              <w:spacing w:line="276" w:lineRule="auto"/>
              <w:rPr>
                <w:rFonts w:ascii="Times New Roman" w:hAnsi="Times New Roman" w:cs="Times New Roman"/>
                <w:sz w:val="26"/>
                <w:szCs w:val="26"/>
              </w:rPr>
            </w:pPr>
            <w:r>
              <w:rPr>
                <w:rFonts w:ascii="Times New Roman" w:hAnsi="Times New Roman" w:cs="Times New Roman"/>
                <w:sz w:val="26"/>
                <w:szCs w:val="26"/>
              </w:rPr>
              <w:t xml:space="preserve">-  beautiful (adj): </w:t>
            </w:r>
            <w:r>
              <w:rPr>
                <w:rFonts w:ascii="Times New Roman" w:hAnsi="Times New Roman" w:cs="Times New Roman"/>
                <w:color w:val="000000" w:themeColor="text1"/>
                <w:shd w:val="clear" w:color="auto" w:fill="FFFFFF"/>
                <w14:textFill>
                  <w14:solidFill>
                    <w14:schemeClr w14:val="tx1"/>
                  </w14:solidFill>
                </w14:textFill>
              </w:rPr>
              <w:t>/ˈbjuːtɪfl/</w:t>
            </w:r>
          </w:p>
          <w:p w14:paraId="7DE9FAA3">
            <w:pPr>
              <w:pStyle w:val="255"/>
              <w:spacing w:line="276" w:lineRule="auto"/>
              <w:rPr>
                <w:rFonts w:ascii="Times New Roman" w:hAnsi="Times New Roman" w:cs="Times New Roman"/>
                <w:sz w:val="26"/>
                <w:szCs w:val="26"/>
              </w:rPr>
            </w:pPr>
            <w:r>
              <w:rPr>
                <w:rFonts w:ascii="Times New Roman" w:hAnsi="Times New Roman" w:cs="Times New Roman"/>
                <w:sz w:val="26"/>
                <w:szCs w:val="26"/>
              </w:rPr>
              <w:t>-  interesting (adj):</w:t>
            </w:r>
            <w:r>
              <w:rPr>
                <w:rFonts w:ascii="Times New Roman" w:hAnsi="Times New Roman" w:cs="Times New Roman"/>
                <w:color w:val="000000" w:themeColor="text1"/>
                <w:shd w:val="clear" w:color="auto" w:fill="FFFFFF"/>
                <w14:textFill>
                  <w14:solidFill>
                    <w14:schemeClr w14:val="tx1"/>
                  </w14:solidFill>
                </w14:textFill>
              </w:rPr>
              <w:t xml:space="preserve"> /ˈɪntrestɪŋ/</w:t>
            </w:r>
          </w:p>
          <w:p w14:paraId="2BAFC80B">
            <w:pPr>
              <w:widowControl w:val="0"/>
              <w:tabs>
                <w:tab w:val="left" w:pos="1543"/>
                <w:tab w:val="left" w:pos="3225"/>
              </w:tabs>
              <w:spacing w:before="120" w:after="0" w:line="276" w:lineRule="auto"/>
              <w:rPr>
                <w:rFonts w:ascii="Times New Roman" w:hAnsi="Times New Roman" w:cs="Times New Roman"/>
                <w:sz w:val="26"/>
                <w:szCs w:val="26"/>
                <w:lang w:val="en-GB"/>
              </w:rPr>
            </w:pPr>
            <w:r>
              <w:rPr>
                <w:rFonts w:ascii="Times New Roman" w:hAnsi="Times New Roman" w:cs="Times New Roman"/>
                <w:sz w:val="26"/>
                <w:szCs w:val="26"/>
              </w:rPr>
              <w:t xml:space="preserve">-  exciting (adj): </w:t>
            </w:r>
            <w:r>
              <w:rPr>
                <w:rFonts w:ascii="Times New Roman" w:hAnsi="Times New Roman" w:cs="Times New Roman"/>
                <w:color w:val="000000" w:themeColor="text1"/>
                <w:szCs w:val="24"/>
                <w:shd w:val="clear" w:color="auto" w:fill="FFFFFF"/>
                <w14:textFill>
                  <w14:solidFill>
                    <w14:schemeClr w14:val="tx1"/>
                  </w14:solidFill>
                </w14:textFill>
              </w:rPr>
              <w:t>/ɪkˈsaɪtɪŋ/</w:t>
            </w:r>
          </w:p>
          <w:p w14:paraId="056518F7">
            <w:pPr>
              <w:pStyle w:val="249"/>
              <w:spacing w:line="276" w:lineRule="auto"/>
              <w:rPr>
                <w:rFonts w:ascii="Times New Roman" w:hAnsi="Times New Roman"/>
                <w:b/>
                <w:sz w:val="26"/>
                <w:szCs w:val="26"/>
              </w:rPr>
            </w:pPr>
          </w:p>
          <w:p w14:paraId="61900CBE">
            <w:pPr>
              <w:spacing w:after="0" w:line="240" w:lineRule="auto"/>
              <w:rPr>
                <w:rFonts w:ascii="Times New Roman" w:hAnsi="Times New Roman" w:cs="Times New Roman"/>
                <w:b/>
                <w:sz w:val="26"/>
                <w:szCs w:val="26"/>
              </w:rPr>
            </w:pPr>
            <w:r>
              <w:rPr>
                <w:rFonts w:ascii="Times New Roman" w:hAnsi="Times New Roman" w:cs="Times New Roman"/>
                <w:b/>
                <w:bCs/>
                <w:sz w:val="26"/>
                <w:szCs w:val="26"/>
              </w:rPr>
              <w:t>* Checking vocab: &lt; what and where&gt;</w:t>
            </w:r>
          </w:p>
          <w:p w14:paraId="6C4E52EC">
            <w:pPr>
              <w:pStyle w:val="249"/>
              <w:spacing w:line="276" w:lineRule="auto"/>
              <w:rPr>
                <w:rFonts w:ascii="Times New Roman" w:hAnsi="Times New Roman"/>
                <w:b/>
                <w:sz w:val="26"/>
                <w:szCs w:val="26"/>
              </w:rPr>
            </w:pPr>
          </w:p>
        </w:tc>
      </w:tr>
      <w:tr w14:paraId="5866B7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6B222C57">
            <w:pPr>
              <w:pStyle w:val="249"/>
              <w:jc w:val="center"/>
              <w:rPr>
                <w:rFonts w:ascii="Times New Roman" w:hAnsi="Times New Roman"/>
                <w:sz w:val="26"/>
                <w:szCs w:val="26"/>
              </w:rPr>
            </w:pPr>
            <w:r>
              <w:rPr>
                <w:rFonts w:ascii="Times New Roman" w:hAnsi="Times New Roman"/>
                <w:b/>
                <w:sz w:val="26"/>
                <w:szCs w:val="26"/>
              </w:rPr>
              <w:t>* Practice: (20’)</w:t>
            </w:r>
          </w:p>
          <w:p w14:paraId="0D217C1D">
            <w:pPr>
              <w:pStyle w:val="249"/>
              <w:rPr>
                <w:rFonts w:ascii="Times New Roman" w:hAnsi="Times New Roman"/>
                <w:b/>
                <w:sz w:val="26"/>
                <w:szCs w:val="26"/>
              </w:rPr>
            </w:pPr>
            <w:r>
              <w:rPr>
                <w:rFonts w:ascii="Times New Roman" w:hAnsi="Times New Roman"/>
                <w:b/>
                <w:sz w:val="26"/>
                <w:szCs w:val="26"/>
              </w:rPr>
              <w:t xml:space="preserve">                                                                        </w:t>
            </w:r>
          </w:p>
        </w:tc>
      </w:tr>
      <w:tr w14:paraId="02B97B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7" w:hRule="atLeast"/>
          <w:jc w:val="center"/>
        </w:trPr>
        <w:tc>
          <w:tcPr>
            <w:tcW w:w="9277" w:type="dxa"/>
            <w:gridSpan w:val="4"/>
          </w:tcPr>
          <w:p w14:paraId="29587057">
            <w:pPr>
              <w:pStyle w:val="249"/>
              <w:jc w:val="center"/>
              <w:rPr>
                <w:rFonts w:ascii="Times New Roman" w:hAnsi="Times New Roman"/>
                <w:b/>
                <w:sz w:val="26"/>
                <w:szCs w:val="26"/>
              </w:rPr>
            </w:pPr>
            <w:r>
              <w:rPr>
                <w:rFonts w:ascii="Times New Roman" w:hAnsi="Times New Roman"/>
                <w:b/>
                <w:sz w:val="26"/>
                <w:szCs w:val="26"/>
              </w:rPr>
              <w:t xml:space="preserve">Task 1 </w:t>
            </w:r>
          </w:p>
          <w:p w14:paraId="597795F7">
            <w:pPr>
              <w:spacing w:after="0" w:line="240" w:lineRule="auto"/>
              <w:rPr>
                <w:rStyle w:val="252"/>
                <w:rFonts w:ascii="Times New Roman" w:hAnsi="Times New Roman" w:eastAsiaTheme="minorEastAsia"/>
                <w:color w:val="000000" w:themeColor="text1"/>
                <w:szCs w:val="26"/>
                <w14:textFill>
                  <w14:solidFill>
                    <w14:schemeClr w14:val="tx1"/>
                  </w14:solidFill>
                </w14:textFill>
              </w:rPr>
            </w:pPr>
            <w:r>
              <w:rPr>
                <w:rFonts w:ascii="Times New Roman" w:hAnsi="Times New Roman" w:cs="Times New Roman"/>
                <w:b/>
                <w:sz w:val="26"/>
                <w:szCs w:val="26"/>
              </w:rPr>
              <w:t xml:space="preserve">* </w:t>
            </w:r>
            <w:r>
              <w:rPr>
                <w:rFonts w:ascii="Times New Roman" w:hAnsi="Times New Roman" w:cs="Times New Roman"/>
                <w:b/>
                <w:sz w:val="26"/>
                <w:szCs w:val="26"/>
                <w:lang w:val="vi-VN"/>
              </w:rPr>
              <w:t>Aims:</w:t>
            </w:r>
            <w:r>
              <w:rPr>
                <w:rFonts w:ascii="Times New Roman" w:hAnsi="Times New Roman" w:cs="Times New Roman"/>
                <w:sz w:val="26"/>
                <w:szCs w:val="26"/>
                <w:lang w:val="vi-VN"/>
              </w:rPr>
              <w:t xml:space="preserve"> </w:t>
            </w:r>
            <w:r>
              <w:rPr>
                <w:rFonts w:ascii="Times New Roman" w:hAnsi="Times New Roman" w:cs="Times New Roman"/>
                <w:color w:val="000000" w:themeColor="text1"/>
                <w:sz w:val="26"/>
                <w:szCs w:val="26"/>
                <w:lang w:val="vi-VN"/>
                <w14:textFill>
                  <w14:solidFill>
                    <w14:schemeClr w14:val="tx1"/>
                  </w14:solidFill>
                </w14:textFill>
              </w:rPr>
              <w:t xml:space="preserve">To </w:t>
            </w:r>
            <w:r>
              <w:rPr>
                <w:rFonts w:ascii="Times New Roman" w:hAnsi="Times New Roman" w:cs="Times New Roman"/>
                <w:color w:val="000000" w:themeColor="text1"/>
                <w:sz w:val="26"/>
                <w:szCs w:val="26"/>
                <w14:textFill>
                  <w14:solidFill>
                    <w14:schemeClr w14:val="tx1"/>
                  </w14:solidFill>
                </w14:textFill>
              </w:rPr>
              <w:t>practice the</w:t>
            </w:r>
            <w:r>
              <w:rPr>
                <w:rFonts w:ascii="Times New Roman" w:hAnsi="Times New Roman" w:cs="Times New Roman"/>
                <w:color w:val="000000" w:themeColor="text1"/>
                <w:sz w:val="26"/>
                <w:szCs w:val="26"/>
                <w:lang w:val="vi-VN"/>
                <w14:textFill>
                  <w14:solidFill>
                    <w14:schemeClr w14:val="tx1"/>
                  </w14:solidFill>
                </w14:textFill>
              </w:rPr>
              <w:t xml:space="preserve"> target</w:t>
            </w:r>
            <w:r>
              <w:rPr>
                <w:rFonts w:ascii="Times New Roman" w:hAnsi="Times New Roman" w:cs="Times New Roman"/>
                <w:color w:val="000000" w:themeColor="text1"/>
                <w:sz w:val="26"/>
                <w:szCs w:val="26"/>
                <w14:textFill>
                  <w14:solidFill>
                    <w14:schemeClr w14:val="tx1"/>
                  </w14:solidFill>
                </w14:textFill>
              </w:rPr>
              <w:t>ed language (adjectives) and the background knowledge</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of cities in the world.</w:t>
            </w:r>
          </w:p>
          <w:p w14:paraId="196C5048">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Calibri" w:cs="Times New Roman"/>
                <w:color w:val="000000"/>
                <w:sz w:val="26"/>
                <w:szCs w:val="26"/>
              </w:rPr>
              <w:t>*</w:t>
            </w:r>
            <w:r>
              <w:rPr>
                <w:rFonts w:ascii="Times New Roman" w:hAnsi="Times New Roman" w:cs="Times New Roman"/>
                <w:b/>
                <w:sz w:val="26"/>
                <w:szCs w:val="26"/>
              </w:rPr>
              <w:t xml:space="preserve"> Content: </w:t>
            </w:r>
            <w:r>
              <w:rPr>
                <w:rFonts w:ascii="Times New Roman" w:hAnsi="Times New Roman" w:cs="Times New Roman"/>
                <w:color w:val="000000" w:themeColor="text1"/>
                <w:sz w:val="26"/>
                <w:szCs w:val="26"/>
                <w14:textFill>
                  <w14:solidFill>
                    <w14:schemeClr w14:val="tx1"/>
                  </w14:solidFill>
                </w14:textFill>
              </w:rPr>
              <w:t>Listen and read the conversation.</w:t>
            </w:r>
          </w:p>
          <w:p w14:paraId="1DF522C8">
            <w:pPr>
              <w:spacing w:after="0" w:line="276" w:lineRule="auto"/>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 Products: </w:t>
            </w:r>
            <w:r>
              <w:rPr>
                <w:rFonts w:ascii="Times New Roman" w:hAnsi="Times New Roman" w:cs="Times New Roman"/>
                <w:sz w:val="26"/>
                <w:szCs w:val="26"/>
                <w:shd w:val="clear" w:color="auto" w:fill="FFFFFF"/>
              </w:rPr>
              <w:t>Students  read and understand the meaning of  the  conversation</w:t>
            </w:r>
          </w:p>
          <w:p w14:paraId="352818F0">
            <w:pPr>
              <w:spacing w:after="0" w:line="276" w:lineRule="auto"/>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Students know how to role play</w:t>
            </w:r>
          </w:p>
          <w:p w14:paraId="08A360F7">
            <w:pPr>
              <w:pStyle w:val="255"/>
              <w:rPr>
                <w:rFonts w:ascii="Times New Roman" w:hAnsi="Times New Roman" w:cs="Times New Roman"/>
                <w:b/>
                <w:sz w:val="26"/>
                <w:szCs w:val="26"/>
              </w:rPr>
            </w:pPr>
            <w:r>
              <w:rPr>
                <w:rFonts w:ascii="Times New Roman" w:hAnsi="Times New Roman" w:cs="Times New Roman"/>
                <w:b/>
                <w:sz w:val="26"/>
                <w:szCs w:val="26"/>
              </w:rPr>
              <w:t>* Organization of implementation:</w:t>
            </w:r>
          </w:p>
        </w:tc>
      </w:tr>
      <w:tr w14:paraId="496682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345CB8AA">
            <w:pPr>
              <w:pStyle w:val="249"/>
              <w:jc w:val="center"/>
              <w:rPr>
                <w:rFonts w:ascii="Times New Roman" w:hAnsi="Times New Roman"/>
                <w:b/>
                <w:bCs/>
                <w:sz w:val="26"/>
                <w:szCs w:val="26"/>
              </w:rPr>
            </w:pPr>
            <w:r>
              <w:rPr>
                <w:rFonts w:ascii="Times New Roman" w:hAnsi="Times New Roman"/>
                <w:b/>
                <w:sz w:val="26"/>
                <w:szCs w:val="26"/>
              </w:rPr>
              <w:t>Teacher’s and Ss’activities</w:t>
            </w:r>
          </w:p>
        </w:tc>
        <w:tc>
          <w:tcPr>
            <w:tcW w:w="4845" w:type="dxa"/>
            <w:gridSpan w:val="2"/>
          </w:tcPr>
          <w:p w14:paraId="002AF914">
            <w:pPr>
              <w:pStyle w:val="255"/>
              <w:jc w:val="center"/>
              <w:rPr>
                <w:rFonts w:ascii="Times New Roman" w:hAnsi="Times New Roman" w:cs="Times New Roman"/>
                <w:b/>
                <w:sz w:val="26"/>
                <w:szCs w:val="26"/>
                <w:lang w:val="vi-VN"/>
              </w:rPr>
            </w:pPr>
            <w:r>
              <w:rPr>
                <w:rFonts w:ascii="Times New Roman" w:hAnsi="Times New Roman" w:cs="Times New Roman"/>
                <w:b/>
                <w:sz w:val="26"/>
                <w:szCs w:val="26"/>
              </w:rPr>
              <w:t>Content</w:t>
            </w:r>
          </w:p>
        </w:tc>
      </w:tr>
      <w:tr w14:paraId="7E1D15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29C667D1">
            <w:pPr>
              <w:pStyle w:val="253"/>
              <w:ind w:left="17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T- Ss, Ss - Ss</w:t>
            </w:r>
          </w:p>
          <w:p w14:paraId="35486120">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sets the context for the listening and reading text:</w:t>
            </w:r>
          </w:p>
          <w:p w14:paraId="7F1D399C">
            <w:pPr>
              <w:pStyle w:val="255"/>
              <w:rPr>
                <w:rFonts w:ascii="Times New Roman" w:hAnsi="Times New Roman" w:cs="Times New Roman"/>
                <w:sz w:val="26"/>
                <w:szCs w:val="26"/>
              </w:rPr>
            </w:pPr>
            <w:r>
              <w:rPr>
                <w:rFonts w:ascii="Times New Roman" w:hAnsi="Times New Roman" w:cs="Times New Roman"/>
                <w:sz w:val="26"/>
                <w:szCs w:val="26"/>
              </w:rPr>
              <w:t>+ Teacher asks students to look at the title of the conversation and the picture.</w:t>
            </w:r>
          </w:p>
          <w:p w14:paraId="7762976F">
            <w:pPr>
              <w:pStyle w:val="255"/>
              <w:rPr>
                <w:rFonts w:ascii="Times New Roman" w:hAnsi="Times New Roman" w:cs="Times New Roman"/>
                <w:sz w:val="26"/>
                <w:szCs w:val="26"/>
              </w:rPr>
            </w:pPr>
            <w:r>
              <w:rPr>
                <w:rFonts w:ascii="Times New Roman" w:hAnsi="Times New Roman" w:cs="Times New Roman"/>
                <w:sz w:val="26"/>
                <w:szCs w:val="26"/>
              </w:rPr>
              <w:t xml:space="preserve">+ Teacher asks them some brainstorming questions like: </w:t>
            </w:r>
          </w:p>
          <w:p w14:paraId="16700BAA">
            <w:pPr>
              <w:pStyle w:val="255"/>
              <w:rPr>
                <w:rFonts w:ascii="Times New Roman" w:hAnsi="Times New Roman" w:cs="Times New Roman"/>
                <w:sz w:val="26"/>
                <w:szCs w:val="26"/>
              </w:rPr>
            </w:pPr>
          </w:p>
          <w:p w14:paraId="00662EDA">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encourages students to give their answers, but do not confirm whether their answers are right or wrong.</w:t>
            </w:r>
          </w:p>
          <w:p w14:paraId="5B7F4968">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play the recording, asks students underline the words they have learn in the vocabulary part.</w:t>
            </w:r>
          </w:p>
          <w:p w14:paraId="2AA841DD">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can play the recording more than once.</w:t>
            </w:r>
          </w:p>
          <w:p w14:paraId="375F741A">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listen and read.</w:t>
            </w:r>
          </w:p>
          <w:p w14:paraId="2C4AB990">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invites some pairs of students to read the dialogue aloud.</w:t>
            </w:r>
          </w:p>
          <w:p w14:paraId="12E681DF">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has students say the words in the text that they have underlined.</w:t>
            </w:r>
          </w:p>
          <w:p w14:paraId="7948272E">
            <w:pPr>
              <w:pStyle w:val="254"/>
              <w:spacing w:before="0"/>
              <w:rPr>
                <w:rFonts w:ascii="Times New Roman" w:hAnsi="Times New Roman"/>
                <w:i/>
                <w:color w:val="000000" w:themeColor="text1"/>
                <w:sz w:val="26"/>
                <w:szCs w:val="26"/>
                <w14:textFill>
                  <w14:solidFill>
                    <w14:schemeClr w14:val="tx1"/>
                  </w14:solidFill>
                </w14:textFill>
              </w:rPr>
            </w:pPr>
          </w:p>
          <w:p w14:paraId="1C5576CC">
            <w:pPr>
              <w:pStyle w:val="253"/>
              <w:numPr>
                <w:ilvl w:val="0"/>
                <w:numId w:val="11"/>
              </w:numPr>
              <w:ind w:left="170" w:hanging="170"/>
              <w:rPr>
                <w:rFonts w:ascii="Times New Roman" w:hAnsi="Times New Roman"/>
                <w:sz w:val="26"/>
                <w:szCs w:val="26"/>
              </w:rPr>
            </w:pPr>
          </w:p>
        </w:tc>
        <w:tc>
          <w:tcPr>
            <w:tcW w:w="4845" w:type="dxa"/>
            <w:gridSpan w:val="2"/>
          </w:tcPr>
          <w:p w14:paraId="32687D72">
            <w:pPr>
              <w:spacing w:after="0" w:line="240" w:lineRule="auto"/>
              <w:ind w:left="360"/>
              <w:rPr>
                <w:rFonts w:ascii="Times New Roman" w:hAnsi="Times New Roman" w:cs="Times New Roman"/>
                <w:b/>
                <w:color w:val="000000" w:themeColor="text1"/>
                <w:sz w:val="26"/>
                <w:szCs w:val="26"/>
                <w:u w:val="single"/>
                <w14:textFill>
                  <w14:solidFill>
                    <w14:schemeClr w14:val="tx1"/>
                  </w14:solidFill>
                </w14:textFill>
              </w:rPr>
            </w:pPr>
            <w:r>
              <w:rPr>
                <w:rFonts w:ascii="Times New Roman" w:hAnsi="Times New Roman" w:cs="Times New Roman"/>
                <w:b/>
                <w:color w:val="000000" w:themeColor="text1"/>
                <w:sz w:val="26"/>
                <w:szCs w:val="26"/>
                <w:u w:val="single"/>
                <w14:textFill>
                  <w14:solidFill>
                    <w14:schemeClr w14:val="tx1"/>
                  </w14:solidFill>
                </w14:textFill>
              </w:rPr>
              <w:t>Task 1. Listen and read</w:t>
            </w:r>
          </w:p>
          <w:p w14:paraId="395EA4AC">
            <w:pPr>
              <w:spacing w:after="0" w:line="240" w:lineRule="auto"/>
              <w:rPr>
                <w:rFonts w:ascii="Times New Roman" w:hAnsi="Times New Roman" w:cs="Times New Roman"/>
                <w:b/>
                <w:color w:val="000000" w:themeColor="text1"/>
                <w:sz w:val="26"/>
                <w:szCs w:val="26"/>
                <w:u w:val="single"/>
                <w14:textFill>
                  <w14:solidFill>
                    <w14:schemeClr w14:val="tx1"/>
                  </w14:solidFill>
                </w14:textFill>
              </w:rPr>
            </w:pPr>
          </w:p>
          <w:p w14:paraId="795A5693">
            <w:pPr>
              <w:pStyle w:val="255"/>
              <w:rPr>
                <w:rFonts w:ascii="Times New Roman" w:hAnsi="Times New Roman" w:cs="Times New Roman"/>
                <w:sz w:val="26"/>
                <w:szCs w:val="26"/>
              </w:rPr>
            </w:pPr>
            <w:r>
              <w:rPr>
                <w:rFonts w:ascii="Times New Roman" w:hAnsi="Times New Roman" w:cs="Times New Roman"/>
                <w:sz w:val="26"/>
                <w:szCs w:val="26"/>
              </w:rPr>
              <w:t>1. What do you think Mai and Tom are talking about?</w:t>
            </w:r>
          </w:p>
          <w:p w14:paraId="7BD6AA5B">
            <w:pPr>
              <w:pStyle w:val="255"/>
              <w:rPr>
                <w:rFonts w:ascii="Times New Roman" w:hAnsi="Times New Roman" w:cs="Times New Roman"/>
                <w:sz w:val="26"/>
                <w:szCs w:val="26"/>
              </w:rPr>
            </w:pPr>
            <w:r>
              <w:rPr>
                <w:rFonts w:ascii="Times New Roman" w:hAnsi="Times New Roman" w:cs="Times New Roman"/>
                <w:sz w:val="26"/>
                <w:szCs w:val="26"/>
              </w:rPr>
              <w:t>2. What city can you recognize from the photos?</w:t>
            </w:r>
          </w:p>
          <w:p w14:paraId="6A7244EB">
            <w:pPr>
              <w:pStyle w:val="255"/>
              <w:rPr>
                <w:rFonts w:ascii="Times New Roman" w:hAnsi="Times New Roman" w:cs="Times New Roman"/>
                <w:sz w:val="26"/>
                <w:szCs w:val="26"/>
              </w:rPr>
            </w:pPr>
            <w:r>
              <w:rPr>
                <w:rFonts w:ascii="Times New Roman" w:hAnsi="Times New Roman" w:cs="Times New Roman"/>
                <w:sz w:val="26"/>
                <w:szCs w:val="26"/>
              </w:rPr>
              <w:t>3. What is it famous for? etc.</w:t>
            </w:r>
          </w:p>
          <w:p w14:paraId="3A762378">
            <w:pPr>
              <w:spacing w:after="0" w:line="240" w:lineRule="auto"/>
              <w:rPr>
                <w:rFonts w:ascii="Times New Roman" w:hAnsi="Times New Roman" w:cs="Times New Roman"/>
                <w:sz w:val="26"/>
                <w:szCs w:val="26"/>
              </w:rPr>
            </w:pPr>
          </w:p>
          <w:p w14:paraId="70433DCD">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 Suggested answers:</w:t>
            </w:r>
          </w:p>
          <w:p w14:paraId="5783E89A">
            <w:pPr>
              <w:spacing w:after="0" w:line="240" w:lineRule="auto"/>
              <w:rPr>
                <w:rFonts w:ascii="Times New Roman" w:hAnsi="Times New Roman" w:cs="Times New Roman"/>
                <w:sz w:val="26"/>
                <w:szCs w:val="26"/>
              </w:rPr>
            </w:pPr>
            <w:r>
              <w:rPr>
                <w:rFonts w:ascii="Times New Roman" w:hAnsi="Times New Roman" w:cs="Times New Roman"/>
                <w:sz w:val="26"/>
                <w:szCs w:val="26"/>
              </w:rPr>
              <w:t>1. They are talking about some famous places in the world.</w:t>
            </w:r>
          </w:p>
          <w:p w14:paraId="57223147">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sz w:val="26"/>
                <w:szCs w:val="26"/>
              </w:rPr>
              <w:t xml:space="preserve">2.  It’s </w:t>
            </w:r>
            <w:r>
              <w:rPr>
                <w:rFonts w:ascii="Times New Roman" w:hAnsi="Times New Roman" w:cs="Times New Roman"/>
                <w:color w:val="000000" w:themeColor="text1"/>
                <w:sz w:val="26"/>
                <w:szCs w:val="26"/>
                <w14:textFill>
                  <w14:solidFill>
                    <w14:schemeClr w14:val="tx1"/>
                  </w14:solidFill>
                </w14:textFill>
              </w:rPr>
              <w:t>London, New York, Sydney….</w:t>
            </w:r>
          </w:p>
          <w:p w14:paraId="32EE9E6A">
            <w:pPr>
              <w:spacing w:after="0" w:line="240" w:lineRule="auto"/>
              <w:rPr>
                <w:rFonts w:ascii="Times New Roman" w:hAnsi="Times New Roman" w:cs="Times New Roman"/>
                <w:w w:val="105"/>
                <w:sz w:val="26"/>
                <w:szCs w:val="26"/>
              </w:rPr>
            </w:pPr>
            <w:r>
              <w:rPr>
                <w:rFonts w:ascii="Times New Roman" w:hAnsi="Times New Roman" w:cs="Times New Roman"/>
                <w:sz w:val="26"/>
                <w:szCs w:val="26"/>
              </w:rPr>
              <w:t xml:space="preserve">3. Sydney has </w:t>
            </w:r>
            <w:r>
              <w:rPr>
                <w:rFonts w:ascii="Times New Roman" w:hAnsi="Times New Roman" w:cs="Times New Roman"/>
                <w:w w:val="105"/>
                <w:sz w:val="26"/>
                <w:szCs w:val="26"/>
              </w:rPr>
              <w:t>a</w:t>
            </w:r>
            <w:r>
              <w:rPr>
                <w:rFonts w:ascii="Times New Roman" w:hAnsi="Times New Roman" w:cs="Times New Roman"/>
                <w:spacing w:val="-14"/>
                <w:w w:val="105"/>
                <w:sz w:val="26"/>
                <w:szCs w:val="26"/>
              </w:rPr>
              <w:t xml:space="preserve"> </w:t>
            </w:r>
            <w:r>
              <w:rPr>
                <w:rFonts w:ascii="Times New Roman" w:hAnsi="Times New Roman" w:cs="Times New Roman"/>
                <w:w w:val="105"/>
                <w:sz w:val="26"/>
                <w:szCs w:val="26"/>
              </w:rPr>
              <w:t>lot</w:t>
            </w:r>
            <w:r>
              <w:rPr>
                <w:rFonts w:ascii="Times New Roman" w:hAnsi="Times New Roman" w:cs="Times New Roman"/>
                <w:spacing w:val="-7"/>
                <w:w w:val="105"/>
                <w:sz w:val="26"/>
                <w:szCs w:val="26"/>
              </w:rPr>
              <w:t xml:space="preserve"> </w:t>
            </w:r>
            <w:r>
              <w:rPr>
                <w:rFonts w:ascii="Times New Roman" w:hAnsi="Times New Roman" w:cs="Times New Roman"/>
                <w:w w:val="105"/>
                <w:sz w:val="26"/>
                <w:szCs w:val="26"/>
              </w:rPr>
              <w:t>of beautiful</w:t>
            </w:r>
            <w:r>
              <w:rPr>
                <w:rFonts w:ascii="Times New Roman" w:hAnsi="Times New Roman" w:cs="Times New Roman"/>
                <w:spacing w:val="-11"/>
                <w:w w:val="105"/>
                <w:sz w:val="26"/>
                <w:szCs w:val="26"/>
              </w:rPr>
              <w:t xml:space="preserve"> </w:t>
            </w:r>
            <w:r>
              <w:rPr>
                <w:rFonts w:ascii="Times New Roman" w:hAnsi="Times New Roman" w:cs="Times New Roman"/>
                <w:w w:val="105"/>
                <w:sz w:val="26"/>
                <w:szCs w:val="26"/>
              </w:rPr>
              <w:t>beaches</w:t>
            </w:r>
          </w:p>
          <w:p w14:paraId="5B2BF36F">
            <w:pPr>
              <w:spacing w:after="0" w:line="240" w:lineRule="auto"/>
              <w:rPr>
                <w:rFonts w:ascii="Times New Roman" w:hAnsi="Times New Roman" w:cs="Times New Roman"/>
                <w:w w:val="105"/>
                <w:sz w:val="26"/>
                <w:szCs w:val="26"/>
              </w:rPr>
            </w:pPr>
            <w:r>
              <w:rPr>
                <w:rFonts w:ascii="Times New Roman" w:hAnsi="Times New Roman" w:cs="Times New Roman"/>
                <w:color w:val="4B4B4B"/>
                <w:w w:val="105"/>
              </w:rPr>
              <w:t xml:space="preserve">    </w:t>
            </w:r>
            <w:r>
              <w:rPr>
                <w:rFonts w:ascii="Times New Roman" w:hAnsi="Times New Roman" w:cs="Times New Roman"/>
                <w:w w:val="105"/>
                <w:sz w:val="26"/>
                <w:szCs w:val="26"/>
              </w:rPr>
              <w:t>London………</w:t>
            </w:r>
          </w:p>
          <w:p w14:paraId="0ACF3875">
            <w:pPr>
              <w:spacing w:after="0" w:line="240" w:lineRule="auto"/>
              <w:rPr>
                <w:rFonts w:ascii="Times New Roman" w:hAnsi="Times New Roman" w:cs="Times New Roman"/>
                <w:sz w:val="26"/>
                <w:szCs w:val="26"/>
              </w:rPr>
            </w:pPr>
            <w:r>
              <w:rPr>
                <w:rFonts w:ascii="Times New Roman" w:hAnsi="Times New Roman" w:cs="Times New Roman"/>
                <w:w w:val="105"/>
                <w:sz w:val="26"/>
                <w:szCs w:val="26"/>
              </w:rPr>
              <w:t xml:space="preserve">     New York……….</w:t>
            </w:r>
          </w:p>
        </w:tc>
      </w:tr>
      <w:tr w14:paraId="125B7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8" w:hRule="atLeast"/>
          <w:jc w:val="center"/>
        </w:trPr>
        <w:tc>
          <w:tcPr>
            <w:tcW w:w="9277" w:type="dxa"/>
            <w:gridSpan w:val="4"/>
          </w:tcPr>
          <w:p w14:paraId="2B7B6F4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Task 2 </w:t>
            </w:r>
          </w:p>
          <w:p w14:paraId="144E7CF7">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 </w:t>
            </w:r>
            <w:r>
              <w:rPr>
                <w:rFonts w:ascii="Times New Roman" w:hAnsi="Times New Roman" w:cs="Times New Roman"/>
                <w:b/>
                <w:sz w:val="26"/>
                <w:szCs w:val="26"/>
                <w:lang w:val="vi-VN"/>
              </w:rPr>
              <w:t>Aims:</w:t>
            </w:r>
            <w:r>
              <w:rPr>
                <w:rFonts w:ascii="Times New Roman" w:hAnsi="Times New Roman" w:cs="Times New Roman"/>
                <w:sz w:val="26"/>
                <w:szCs w:val="26"/>
                <w:lang w:val="vi-VN"/>
              </w:rPr>
              <w:t xml:space="preserve"> </w:t>
            </w:r>
            <w:r>
              <w:rPr>
                <w:rFonts w:ascii="Times New Roman" w:hAnsi="Times New Roman" w:cs="Times New Roman"/>
                <w:color w:val="000000" w:themeColor="text1"/>
                <w:sz w:val="26"/>
                <w:szCs w:val="26"/>
                <w14:textFill>
                  <w14:solidFill>
                    <w14:schemeClr w14:val="tx1"/>
                  </w14:solidFill>
                </w14:textFill>
              </w:rPr>
              <w:t>To help students identify the location of the cities mentioned in the conversation on a map.</w:t>
            </w:r>
          </w:p>
          <w:p w14:paraId="6F04A53E">
            <w:pPr>
              <w:pStyle w:val="254"/>
              <w:spacing w:before="0"/>
              <w:rPr>
                <w:rFonts w:ascii="Times New Roman" w:hAnsi="Times New Roman"/>
                <w:b w:val="0"/>
                <w:color w:val="000000" w:themeColor="text1"/>
                <w:sz w:val="26"/>
                <w:szCs w:val="26"/>
                <w14:textFill>
                  <w14:solidFill>
                    <w14:schemeClr w14:val="tx1"/>
                  </w14:solidFill>
                </w14:textFill>
              </w:rPr>
            </w:pPr>
            <w:r>
              <w:rPr>
                <w:rFonts w:ascii="Times New Roman" w:hAnsi="Times New Roman" w:eastAsia="Calibri"/>
                <w:color w:val="000000"/>
                <w:sz w:val="26"/>
                <w:szCs w:val="26"/>
              </w:rPr>
              <w:t>*</w:t>
            </w:r>
            <w:r>
              <w:rPr>
                <w:rFonts w:ascii="Times New Roman" w:hAnsi="Times New Roman"/>
                <w:sz w:val="26"/>
                <w:szCs w:val="26"/>
              </w:rPr>
              <w:t xml:space="preserve"> Content:</w:t>
            </w:r>
            <w:r>
              <w:rPr>
                <w:rFonts w:ascii="Times New Roman" w:hAnsi="Times New Roman"/>
                <w:b w:val="0"/>
                <w:sz w:val="26"/>
                <w:szCs w:val="26"/>
              </w:rPr>
              <w:t xml:space="preserve"> </w:t>
            </w:r>
            <w:r>
              <w:rPr>
                <w:rFonts w:ascii="Times New Roman" w:hAnsi="Times New Roman"/>
                <w:b w:val="0"/>
                <w:color w:val="000000" w:themeColor="text1"/>
                <w:sz w:val="26"/>
                <w:szCs w:val="26"/>
                <w14:textFill>
                  <w14:solidFill>
                    <w14:schemeClr w14:val="tx1"/>
                  </w14:solidFill>
                </w14:textFill>
              </w:rPr>
              <w:t>Write the names of the cities in the correct places.</w:t>
            </w:r>
          </w:p>
          <w:p w14:paraId="7EAA51CA">
            <w:pPr>
              <w:spacing w:after="0" w:line="276" w:lineRule="auto"/>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Students say aloud the names of the cities and provide more information about them</w:t>
            </w:r>
          </w:p>
          <w:p w14:paraId="57AA1408">
            <w:pPr>
              <w:spacing w:after="0" w:line="240" w:lineRule="auto"/>
              <w:rPr>
                <w:rFonts w:ascii="Times New Roman" w:hAnsi="Times New Roman" w:cs="Times New Roman"/>
                <w:sz w:val="26"/>
                <w:szCs w:val="26"/>
              </w:rPr>
            </w:pPr>
            <w:r>
              <w:rPr>
                <w:rFonts w:ascii="Times New Roman" w:hAnsi="Times New Roman" w:cs="Times New Roman"/>
                <w:b/>
                <w:sz w:val="26"/>
                <w:szCs w:val="26"/>
              </w:rPr>
              <w:t>* Organization of implementation:</w:t>
            </w:r>
          </w:p>
        </w:tc>
      </w:tr>
      <w:tr w14:paraId="1E7858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31701729">
            <w:pPr>
              <w:pStyle w:val="249"/>
              <w:jc w:val="center"/>
              <w:rPr>
                <w:rFonts w:ascii="Times New Roman" w:hAnsi="Times New Roman"/>
                <w:b/>
                <w:bCs/>
                <w:sz w:val="26"/>
                <w:szCs w:val="26"/>
              </w:rPr>
            </w:pPr>
            <w:r>
              <w:rPr>
                <w:rFonts w:ascii="Times New Roman" w:hAnsi="Times New Roman"/>
                <w:b/>
                <w:sz w:val="26"/>
                <w:szCs w:val="26"/>
              </w:rPr>
              <w:t>Teacher’s and Ss’activities</w:t>
            </w:r>
          </w:p>
        </w:tc>
        <w:tc>
          <w:tcPr>
            <w:tcW w:w="4845" w:type="dxa"/>
            <w:gridSpan w:val="2"/>
          </w:tcPr>
          <w:p w14:paraId="17F42978">
            <w:pPr>
              <w:pStyle w:val="255"/>
              <w:jc w:val="center"/>
              <w:rPr>
                <w:rFonts w:ascii="Times New Roman" w:hAnsi="Times New Roman" w:cs="Times New Roman"/>
                <w:b/>
                <w:sz w:val="26"/>
                <w:szCs w:val="26"/>
                <w:lang w:val="vi-VN"/>
              </w:rPr>
            </w:pPr>
            <w:r>
              <w:rPr>
                <w:rFonts w:ascii="Times New Roman" w:hAnsi="Times New Roman" w:cs="Times New Roman"/>
                <w:b/>
                <w:sz w:val="26"/>
                <w:szCs w:val="26"/>
              </w:rPr>
              <w:t>Content</w:t>
            </w:r>
          </w:p>
        </w:tc>
      </w:tr>
      <w:tr w14:paraId="7EAB4A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079606D1">
            <w:pPr>
              <w:spacing w:after="0" w:line="240" w:lineRule="auto"/>
              <w:rPr>
                <w:rFonts w:ascii="Times New Roman" w:hAnsi="Times New Roman" w:eastAsia="Calibri" w:cs="Times New Roman"/>
                <w:b/>
                <w:sz w:val="26"/>
                <w:szCs w:val="26"/>
              </w:rPr>
            </w:pPr>
            <w:r>
              <w:rPr>
                <w:rFonts w:ascii="Times New Roman" w:hAnsi="Times New Roman" w:eastAsia="Calibri" w:cs="Times New Roman"/>
                <w:b/>
                <w:sz w:val="26"/>
                <w:szCs w:val="26"/>
                <w:lang w:val="vi-VN"/>
              </w:rPr>
              <w:t>Task 2: T-Ss, Ss-Ss, T-Ss</w:t>
            </w:r>
          </w:p>
          <w:p w14:paraId="775E1AE7">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tells students to look at the photos and the text in order to find the answers.</w:t>
            </w:r>
          </w:p>
          <w:p w14:paraId="50FC0A6B">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work independently.</w:t>
            </w:r>
          </w:p>
          <w:p w14:paraId="79EF8D5C">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allows students to share their answers before discussing as a class.</w:t>
            </w:r>
          </w:p>
          <w:p w14:paraId="4F66D458">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asks students to support their answers or encourages them to provide more information about the 3 cities.</w:t>
            </w:r>
          </w:p>
          <w:p w14:paraId="6BD9A9B9">
            <w:pPr>
              <w:pStyle w:val="253"/>
              <w:ind w:left="170"/>
              <w:rPr>
                <w:rFonts w:ascii="Times New Roman" w:hAnsi="Times New Roman"/>
                <w:sz w:val="26"/>
                <w:szCs w:val="26"/>
              </w:rPr>
            </w:pPr>
          </w:p>
        </w:tc>
        <w:tc>
          <w:tcPr>
            <w:tcW w:w="4845" w:type="dxa"/>
            <w:gridSpan w:val="2"/>
          </w:tcPr>
          <w:p w14:paraId="085CF801">
            <w:pPr>
              <w:pStyle w:val="254"/>
              <w:spacing w:before="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Task 2: Write the names of the cities in the correct places.</w:t>
            </w:r>
          </w:p>
          <w:p w14:paraId="3F1847F9">
            <w:pPr>
              <w:pStyle w:val="254"/>
              <w:spacing w:before="0"/>
              <w:rPr>
                <w:rFonts w:ascii="Times New Roman" w:hAnsi="Times New Roman"/>
                <w:i/>
                <w:color w:val="000000" w:themeColor="text1"/>
                <w:sz w:val="26"/>
                <w:szCs w:val="26"/>
                <w14:textFill>
                  <w14:solidFill>
                    <w14:schemeClr w14:val="tx1"/>
                  </w14:solidFill>
                </w14:textFill>
              </w:rPr>
            </w:pPr>
            <w:r>
              <w:rPr>
                <w:rFonts w:ascii="Times New Roman" w:hAnsi="Times New Roman"/>
                <w:i/>
                <w:color w:val="000000" w:themeColor="text1"/>
                <w:sz w:val="26"/>
                <w:szCs w:val="26"/>
                <w14:textFill>
                  <w14:solidFill>
                    <w14:schemeClr w14:val="tx1"/>
                  </w14:solidFill>
                </w14:textFill>
              </w:rPr>
              <w:t>* Answer key:</w:t>
            </w:r>
          </w:p>
          <w:p w14:paraId="717EB1C7">
            <w:pPr>
              <w:pStyle w:val="253"/>
              <w:numPr>
                <w:ilvl w:val="0"/>
                <w:numId w:val="13"/>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London</w:t>
            </w:r>
          </w:p>
          <w:p w14:paraId="35E7D406">
            <w:pPr>
              <w:pStyle w:val="253"/>
              <w:numPr>
                <w:ilvl w:val="0"/>
                <w:numId w:val="13"/>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New York</w:t>
            </w:r>
          </w:p>
          <w:p w14:paraId="6BBA4B86">
            <w:pPr>
              <w:pStyle w:val="253"/>
              <w:numPr>
                <w:ilvl w:val="0"/>
                <w:numId w:val="13"/>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Sydney</w:t>
            </w:r>
          </w:p>
          <w:p w14:paraId="311F4DF5">
            <w:pPr>
              <w:spacing w:after="0" w:line="240" w:lineRule="auto"/>
              <w:rPr>
                <w:rFonts w:ascii="Times New Roman" w:hAnsi="Times New Roman" w:cs="Times New Roman"/>
                <w:color w:val="000000" w:themeColor="text1"/>
                <w:sz w:val="26"/>
                <w:szCs w:val="26"/>
                <w14:textFill>
                  <w14:solidFill>
                    <w14:schemeClr w14:val="tx1"/>
                  </w14:solidFill>
                </w14:textFill>
              </w:rPr>
            </w:pPr>
          </w:p>
          <w:p w14:paraId="0B37ED75">
            <w:pPr>
              <w:spacing w:after="0" w:line="240" w:lineRule="auto"/>
              <w:rPr>
                <w:rFonts w:ascii="Times New Roman" w:hAnsi="Times New Roman" w:eastAsia="Calibri" w:cs="Times New Roman"/>
                <w:sz w:val="26"/>
                <w:szCs w:val="26"/>
              </w:rPr>
            </w:pPr>
          </w:p>
        </w:tc>
      </w:tr>
      <w:tr w14:paraId="0914EC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5F46457D">
            <w:pPr>
              <w:spacing w:after="0" w:line="240" w:lineRule="auto"/>
              <w:jc w:val="center"/>
              <w:rPr>
                <w:rFonts w:ascii="Times New Roman" w:hAnsi="Times New Roman" w:cs="Times New Roman"/>
                <w:sz w:val="26"/>
                <w:szCs w:val="26"/>
              </w:rPr>
            </w:pPr>
            <w:r>
              <w:rPr>
                <w:rFonts w:ascii="Times New Roman" w:hAnsi="Times New Roman" w:cs="Times New Roman"/>
                <w:b/>
                <w:sz w:val="26"/>
                <w:szCs w:val="26"/>
              </w:rPr>
              <w:t>Task 3</w:t>
            </w:r>
          </w:p>
          <w:p w14:paraId="75C71C22">
            <w:pPr>
              <w:spacing w:after="0" w:line="240" w:lineRule="auto"/>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b/>
                <w:sz w:val="26"/>
                <w:szCs w:val="26"/>
              </w:rPr>
              <w:t xml:space="preserve">* </w:t>
            </w:r>
            <w:r>
              <w:rPr>
                <w:rFonts w:ascii="Times New Roman" w:hAnsi="Times New Roman" w:cs="Times New Roman"/>
                <w:b/>
                <w:sz w:val="26"/>
                <w:szCs w:val="26"/>
                <w:lang w:val="vi-VN"/>
              </w:rPr>
              <w:t>Aims:</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To help students focus on the use of adjectives to describe cities.</w:t>
            </w:r>
          </w:p>
          <w:p w14:paraId="520214AD">
            <w:pPr>
              <w:pStyle w:val="254"/>
              <w:spacing w:before="0"/>
              <w:rPr>
                <w:rFonts w:ascii="Times New Roman" w:hAnsi="Times New Roman"/>
                <w:b w:val="0"/>
                <w:color w:val="000000" w:themeColor="text1"/>
                <w:sz w:val="26"/>
                <w:szCs w:val="26"/>
                <w14:textFill>
                  <w14:solidFill>
                    <w14:schemeClr w14:val="tx1"/>
                  </w14:solidFill>
                </w14:textFill>
              </w:rPr>
            </w:pPr>
            <w:r>
              <w:rPr>
                <w:rFonts w:ascii="Times New Roman" w:hAnsi="Times New Roman" w:eastAsia="Calibri"/>
                <w:color w:val="000000"/>
                <w:sz w:val="26"/>
                <w:szCs w:val="26"/>
              </w:rPr>
              <w:t>*</w:t>
            </w:r>
            <w:r>
              <w:rPr>
                <w:rFonts w:ascii="Times New Roman" w:hAnsi="Times New Roman"/>
                <w:sz w:val="26"/>
                <w:szCs w:val="26"/>
              </w:rPr>
              <w:t xml:space="preserve"> Content: </w:t>
            </w:r>
            <w:r>
              <w:rPr>
                <w:rFonts w:ascii="Times New Roman" w:hAnsi="Times New Roman"/>
                <w:b w:val="0"/>
                <w:color w:val="000000" w:themeColor="text1"/>
                <w:sz w:val="26"/>
                <w:szCs w:val="26"/>
                <w14:textFill>
                  <w14:solidFill>
                    <w14:schemeClr w14:val="tx1"/>
                  </w14:solidFill>
                </w14:textFill>
              </w:rPr>
              <w:t>Match the cities with the adjectives describing them.</w:t>
            </w:r>
          </w:p>
          <w:p w14:paraId="233D3BE0">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Students match correctly and give </w:t>
            </w:r>
            <w:r>
              <w:rPr>
                <w:rFonts w:ascii="Times New Roman" w:hAnsi="Times New Roman" w:cs="Times New Roman"/>
                <w:color w:val="000000" w:themeColor="text1"/>
                <w:sz w:val="26"/>
                <w:szCs w:val="26"/>
                <w14:textFill>
                  <w14:solidFill>
                    <w14:schemeClr w14:val="tx1"/>
                  </w14:solidFill>
                </w14:textFill>
              </w:rPr>
              <w:t>more adjectives to describe the 3 cities.</w:t>
            </w:r>
          </w:p>
          <w:p w14:paraId="4EDBAF33">
            <w:pPr>
              <w:spacing w:after="0" w:line="240" w:lineRule="auto"/>
              <w:rPr>
                <w:rFonts w:ascii="Times New Roman" w:hAnsi="Times New Roman" w:cs="Times New Roman"/>
                <w:sz w:val="26"/>
                <w:szCs w:val="26"/>
              </w:rPr>
            </w:pPr>
            <w:r>
              <w:rPr>
                <w:rFonts w:ascii="Times New Roman" w:hAnsi="Times New Roman" w:cs="Times New Roman"/>
                <w:b/>
                <w:sz w:val="26"/>
                <w:szCs w:val="26"/>
              </w:rPr>
              <w:t>* Organization of implementation:</w:t>
            </w:r>
          </w:p>
        </w:tc>
      </w:tr>
      <w:tr w14:paraId="1084CB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4F91E781">
            <w:pPr>
              <w:pStyle w:val="249"/>
              <w:jc w:val="center"/>
              <w:rPr>
                <w:rFonts w:ascii="Times New Roman" w:hAnsi="Times New Roman"/>
                <w:b/>
                <w:bCs/>
                <w:sz w:val="26"/>
                <w:szCs w:val="26"/>
              </w:rPr>
            </w:pPr>
            <w:r>
              <w:rPr>
                <w:rFonts w:ascii="Times New Roman" w:hAnsi="Times New Roman"/>
                <w:b/>
                <w:sz w:val="26"/>
                <w:szCs w:val="26"/>
              </w:rPr>
              <w:t>Teacher’s and Ss’activities</w:t>
            </w:r>
          </w:p>
        </w:tc>
        <w:tc>
          <w:tcPr>
            <w:tcW w:w="4845" w:type="dxa"/>
            <w:gridSpan w:val="2"/>
          </w:tcPr>
          <w:p w14:paraId="14C2650F">
            <w:pPr>
              <w:pStyle w:val="255"/>
              <w:jc w:val="center"/>
              <w:rPr>
                <w:rFonts w:ascii="Times New Roman" w:hAnsi="Times New Roman" w:cs="Times New Roman"/>
                <w:b/>
                <w:sz w:val="26"/>
                <w:szCs w:val="26"/>
                <w:lang w:val="vi-VN"/>
              </w:rPr>
            </w:pPr>
            <w:r>
              <w:rPr>
                <w:rFonts w:ascii="Times New Roman" w:hAnsi="Times New Roman" w:cs="Times New Roman"/>
                <w:b/>
                <w:sz w:val="26"/>
                <w:szCs w:val="26"/>
              </w:rPr>
              <w:t>Content</w:t>
            </w:r>
          </w:p>
        </w:tc>
      </w:tr>
      <w:tr w14:paraId="4EDE7B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0DCAB326">
            <w:pPr>
              <w:pStyle w:val="249"/>
              <w:rPr>
                <w:rFonts w:ascii="Times New Roman" w:hAnsi="Times New Roman"/>
                <w:b/>
                <w:bCs/>
                <w:i/>
                <w:iCs/>
                <w:sz w:val="26"/>
                <w:szCs w:val="26"/>
              </w:rPr>
            </w:pPr>
            <w:r>
              <w:rPr>
                <w:rFonts w:ascii="Times New Roman" w:hAnsi="Times New Roman"/>
                <w:b/>
                <w:bCs/>
                <w:i/>
                <w:iCs/>
                <w:sz w:val="26"/>
                <w:szCs w:val="26"/>
                <w:lang w:val="vi-VN"/>
              </w:rPr>
              <w:t>Task 3:T-Ss, Ss-Ss</w:t>
            </w:r>
          </w:p>
          <w:p w14:paraId="512284A3">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has students read the conversation again, underline the names of the cities and mark the adjectives which were previously underlined in Task 1 to find the answers.</w:t>
            </w:r>
          </w:p>
          <w:p w14:paraId="7D0B1584">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work independently.</w:t>
            </w:r>
          </w:p>
          <w:p w14:paraId="6C3B48CF">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allows students to share their answers before discussing as a class.</w:t>
            </w:r>
          </w:p>
          <w:p w14:paraId="2A36D573">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asks students to support their answers or encourages them to provide more adjectives to describe the 3 cities.</w:t>
            </w:r>
          </w:p>
          <w:p w14:paraId="070A12B8">
            <w:pPr>
              <w:pStyle w:val="253"/>
              <w:ind w:left="170"/>
              <w:rPr>
                <w:rFonts w:ascii="Times New Roman" w:hAnsi="Times New Roman"/>
                <w:sz w:val="26"/>
                <w:szCs w:val="26"/>
              </w:rPr>
            </w:pPr>
          </w:p>
        </w:tc>
        <w:tc>
          <w:tcPr>
            <w:tcW w:w="4845" w:type="dxa"/>
            <w:gridSpan w:val="2"/>
          </w:tcPr>
          <w:p w14:paraId="4773464B">
            <w:pPr>
              <w:pStyle w:val="254"/>
              <w:spacing w:before="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Task 3: Read the conversation again and match the cities with the adjectives describing them.</w:t>
            </w:r>
          </w:p>
          <w:p w14:paraId="566E024E">
            <w:pPr>
              <w:pStyle w:val="254"/>
              <w:spacing w:before="0"/>
              <w:rPr>
                <w:rFonts w:ascii="Times New Roman" w:hAnsi="Times New Roman"/>
                <w:i/>
                <w:color w:val="000000" w:themeColor="text1"/>
                <w:sz w:val="26"/>
                <w:szCs w:val="26"/>
                <w14:textFill>
                  <w14:solidFill>
                    <w14:schemeClr w14:val="tx1"/>
                  </w14:solidFill>
                </w14:textFill>
              </w:rPr>
            </w:pPr>
            <w:r>
              <w:rPr>
                <w:rFonts w:ascii="Times New Roman" w:hAnsi="Times New Roman"/>
                <w:i/>
                <w:color w:val="000000" w:themeColor="text1"/>
                <w:sz w:val="26"/>
                <w:szCs w:val="26"/>
                <w14:textFill>
                  <w14:solidFill>
                    <w14:schemeClr w14:val="tx1"/>
                  </w14:solidFill>
                </w14:textFill>
              </w:rPr>
              <w:t>* Answer key:</w:t>
            </w:r>
          </w:p>
          <w:p w14:paraId="6BD15AE9">
            <w:pPr>
              <w:pStyle w:val="253"/>
              <w:numPr>
                <w:ilvl w:val="0"/>
                <w:numId w:val="14"/>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Sydney:</w:t>
            </w:r>
          </w:p>
          <w:p w14:paraId="69CCA4F9">
            <w:pPr>
              <w:pStyle w:val="253"/>
              <w:numPr>
                <w:ilvl w:val="0"/>
                <w:numId w:val="11"/>
              </w:numPr>
              <w:ind w:left="34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c – exciting</w:t>
            </w:r>
          </w:p>
          <w:p w14:paraId="4D6CE14F">
            <w:pPr>
              <w:pStyle w:val="253"/>
              <w:numPr>
                <w:ilvl w:val="0"/>
                <w:numId w:val="11"/>
              </w:numPr>
              <w:ind w:left="34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d – beautiful</w:t>
            </w:r>
          </w:p>
          <w:p w14:paraId="215BDEAF">
            <w:pPr>
              <w:pStyle w:val="253"/>
              <w:numPr>
                <w:ilvl w:val="0"/>
                <w:numId w:val="14"/>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London:</w:t>
            </w:r>
          </w:p>
          <w:p w14:paraId="1815B4A4">
            <w:pPr>
              <w:pStyle w:val="253"/>
              <w:numPr>
                <w:ilvl w:val="0"/>
                <w:numId w:val="11"/>
              </w:numPr>
              <w:ind w:left="34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a – rainy</w:t>
            </w:r>
          </w:p>
          <w:p w14:paraId="6634E8AC">
            <w:pPr>
              <w:pStyle w:val="253"/>
              <w:numPr>
                <w:ilvl w:val="0"/>
                <w:numId w:val="14"/>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New York:</w:t>
            </w:r>
          </w:p>
          <w:p w14:paraId="53A7060C">
            <w:pPr>
              <w:pStyle w:val="253"/>
              <w:numPr>
                <w:ilvl w:val="0"/>
                <w:numId w:val="11"/>
              </w:numPr>
              <w:ind w:left="34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b – crowded</w:t>
            </w:r>
          </w:p>
          <w:p w14:paraId="31004249">
            <w:pPr>
              <w:pStyle w:val="253"/>
              <w:numPr>
                <w:ilvl w:val="0"/>
                <w:numId w:val="11"/>
              </w:numPr>
              <w:ind w:left="34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e – interesting</w:t>
            </w:r>
          </w:p>
          <w:p w14:paraId="1044DC5B">
            <w:pPr>
              <w:pStyle w:val="255"/>
              <w:ind w:left="0" w:firstLine="0"/>
              <w:rPr>
                <w:rFonts w:ascii="Times New Roman" w:hAnsi="Times New Roman" w:cs="Times New Roman"/>
                <w:sz w:val="26"/>
                <w:szCs w:val="26"/>
              </w:rPr>
            </w:pPr>
          </w:p>
        </w:tc>
      </w:tr>
      <w:tr w14:paraId="2FAF43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4EBFB7F1">
            <w:pPr>
              <w:spacing w:after="0" w:line="240" w:lineRule="auto"/>
              <w:jc w:val="center"/>
              <w:rPr>
                <w:rFonts w:ascii="Times New Roman" w:hAnsi="Times New Roman" w:cs="Times New Roman"/>
                <w:sz w:val="26"/>
                <w:szCs w:val="26"/>
              </w:rPr>
            </w:pPr>
            <w:r>
              <w:rPr>
                <w:rFonts w:ascii="Times New Roman" w:hAnsi="Times New Roman" w:cs="Times New Roman"/>
                <w:b/>
                <w:sz w:val="26"/>
                <w:szCs w:val="26"/>
              </w:rPr>
              <w:t>Task 4:</w:t>
            </w:r>
          </w:p>
          <w:p w14:paraId="00895C51">
            <w:pPr>
              <w:spacing w:after="0" w:line="24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 </w:t>
            </w:r>
            <w:r>
              <w:rPr>
                <w:rFonts w:ascii="Times New Roman" w:hAnsi="Times New Roman" w:cs="Times New Roman"/>
                <w:b/>
                <w:sz w:val="26"/>
                <w:szCs w:val="26"/>
                <w:lang w:val="vi-VN"/>
              </w:rPr>
              <w:t>Aims:</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To help students visualize some landmarks of the cities mentioned in the conversation.</w:t>
            </w:r>
          </w:p>
          <w:p w14:paraId="30C4B3DA">
            <w:pPr>
              <w:spacing w:after="0" w:line="240" w:lineRule="auto"/>
              <w:rPr>
                <w:rFonts w:ascii="Times New Roman" w:hAnsi="Times New Roman" w:cs="Times New Roman"/>
                <w:b/>
                <w:bCs/>
                <w:color w:val="000000"/>
                <w:sz w:val="26"/>
                <w:szCs w:val="26"/>
                <w:shd w:val="clear" w:color="auto" w:fill="FFFFFF"/>
              </w:rPr>
            </w:pPr>
            <w:r>
              <w:rPr>
                <w:rFonts w:ascii="Times New Roman" w:hAnsi="Times New Roman" w:eastAsia="Calibri" w:cs="Times New Roman"/>
                <w:color w:val="000000"/>
                <w:sz w:val="26"/>
                <w:szCs w:val="26"/>
              </w:rPr>
              <w:t>*</w:t>
            </w:r>
            <w:r>
              <w:rPr>
                <w:rFonts w:ascii="Times New Roman" w:hAnsi="Times New Roman" w:cs="Times New Roman"/>
                <w:b/>
                <w:sz w:val="26"/>
                <w:szCs w:val="26"/>
              </w:rPr>
              <w:t xml:space="preserve"> Content:</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Match the cities with their landmarks.</w:t>
            </w:r>
          </w:p>
          <w:p w14:paraId="6F00DD35">
            <w:pPr>
              <w:spacing w:after="0" w:line="276" w:lineRule="auto"/>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Students’ correct  answers on the posters ( work group)</w:t>
            </w:r>
          </w:p>
          <w:p w14:paraId="5F1DE57A">
            <w:pPr>
              <w:spacing w:after="0" w:line="240" w:lineRule="auto"/>
              <w:rPr>
                <w:rFonts w:ascii="Times New Roman" w:hAnsi="Times New Roman" w:eastAsia="Calibri" w:cs="Times New Roman"/>
                <w:b/>
                <w:sz w:val="26"/>
                <w:szCs w:val="26"/>
              </w:rPr>
            </w:pPr>
            <w:r>
              <w:rPr>
                <w:rFonts w:ascii="Times New Roman" w:hAnsi="Times New Roman" w:cs="Times New Roman"/>
                <w:b/>
                <w:sz w:val="26"/>
                <w:szCs w:val="26"/>
              </w:rPr>
              <w:t>* Organization of implementation:</w:t>
            </w:r>
          </w:p>
        </w:tc>
      </w:tr>
      <w:tr w14:paraId="13AF45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6C1178B2">
            <w:pPr>
              <w:pStyle w:val="249"/>
              <w:jc w:val="center"/>
              <w:rPr>
                <w:rFonts w:ascii="Times New Roman" w:hAnsi="Times New Roman"/>
                <w:b/>
                <w:bCs/>
                <w:sz w:val="26"/>
                <w:szCs w:val="26"/>
              </w:rPr>
            </w:pPr>
            <w:r>
              <w:rPr>
                <w:rFonts w:ascii="Times New Roman" w:hAnsi="Times New Roman"/>
                <w:b/>
                <w:sz w:val="26"/>
                <w:szCs w:val="26"/>
              </w:rPr>
              <w:t>Teacher’s and Ss’activities</w:t>
            </w:r>
          </w:p>
        </w:tc>
        <w:tc>
          <w:tcPr>
            <w:tcW w:w="4845" w:type="dxa"/>
            <w:gridSpan w:val="2"/>
          </w:tcPr>
          <w:p w14:paraId="7E9E33B3">
            <w:pPr>
              <w:pStyle w:val="255"/>
              <w:jc w:val="center"/>
              <w:rPr>
                <w:rFonts w:ascii="Times New Roman" w:hAnsi="Times New Roman" w:cs="Times New Roman"/>
                <w:b/>
                <w:sz w:val="26"/>
                <w:szCs w:val="26"/>
                <w:lang w:val="vi-VN"/>
              </w:rPr>
            </w:pPr>
            <w:r>
              <w:rPr>
                <w:rFonts w:ascii="Times New Roman" w:hAnsi="Times New Roman" w:cs="Times New Roman"/>
                <w:b/>
                <w:sz w:val="26"/>
                <w:szCs w:val="26"/>
              </w:rPr>
              <w:t>Content</w:t>
            </w:r>
          </w:p>
        </w:tc>
      </w:tr>
      <w:tr w14:paraId="6FBA8D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24D5135C">
            <w:pPr>
              <w:pStyle w:val="249"/>
              <w:rPr>
                <w:rFonts w:ascii="Times New Roman" w:hAnsi="Times New Roman"/>
                <w:b/>
                <w:bCs/>
                <w:i/>
                <w:iCs/>
                <w:sz w:val="26"/>
                <w:szCs w:val="26"/>
              </w:rPr>
            </w:pPr>
            <w:r>
              <w:rPr>
                <w:rFonts w:ascii="Times New Roman" w:hAnsi="Times New Roman"/>
                <w:b/>
                <w:bCs/>
                <w:i/>
                <w:iCs/>
                <w:sz w:val="26"/>
                <w:szCs w:val="26"/>
                <w:lang w:val="vi-VN"/>
              </w:rPr>
              <w:t xml:space="preserve">Task </w:t>
            </w:r>
            <w:r>
              <w:rPr>
                <w:rFonts w:ascii="Times New Roman" w:hAnsi="Times New Roman"/>
                <w:b/>
                <w:bCs/>
                <w:i/>
                <w:iCs/>
                <w:sz w:val="26"/>
                <w:szCs w:val="26"/>
              </w:rPr>
              <w:t>4</w:t>
            </w:r>
            <w:r>
              <w:rPr>
                <w:rFonts w:ascii="Times New Roman" w:hAnsi="Times New Roman"/>
                <w:b/>
                <w:bCs/>
                <w:i/>
                <w:iCs/>
                <w:sz w:val="26"/>
                <w:szCs w:val="26"/>
                <w:lang w:val="vi-VN"/>
              </w:rPr>
              <w:t>:T-Ss, Ss-Ss</w:t>
            </w:r>
          </w:p>
          <w:p w14:paraId="5D8CE48A">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can work in pairs to complete this task.</w:t>
            </w:r>
          </w:p>
          <w:p w14:paraId="5A704476">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After matching the cities with their landmarks, students discuss with each other to find the names of the landmark either appearing in the pictures or in the cities.</w:t>
            </w:r>
          </w:p>
          <w:p w14:paraId="6EAD1BFF">
            <w:pPr>
              <w:pStyle w:val="249"/>
              <w:rPr>
                <w:rFonts w:ascii="Times New Roman" w:hAnsi="Times New Roman"/>
                <w:b/>
                <w:bCs/>
                <w:i/>
                <w:iCs/>
                <w:sz w:val="26"/>
                <w:szCs w:val="26"/>
              </w:rPr>
            </w:pPr>
          </w:p>
          <w:p w14:paraId="41DAE9D7">
            <w:pPr>
              <w:pStyle w:val="253"/>
              <w:ind w:left="170"/>
              <w:rPr>
                <w:rFonts w:ascii="Times New Roman" w:hAnsi="Times New Roman"/>
                <w:b/>
                <w:bCs/>
                <w:i/>
                <w:iCs/>
                <w:sz w:val="26"/>
                <w:szCs w:val="26"/>
              </w:rPr>
            </w:pPr>
          </w:p>
        </w:tc>
        <w:tc>
          <w:tcPr>
            <w:tcW w:w="4845" w:type="dxa"/>
            <w:gridSpan w:val="2"/>
          </w:tcPr>
          <w:p w14:paraId="04EAE993">
            <w:pPr>
              <w:pStyle w:val="254"/>
              <w:spacing w:before="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Task 4: Match the cities with their landmarks.</w:t>
            </w:r>
          </w:p>
          <w:p w14:paraId="76FBFE6C">
            <w:pPr>
              <w:pStyle w:val="254"/>
              <w:spacing w:before="0"/>
              <w:rPr>
                <w:rFonts w:ascii="Times New Roman" w:hAnsi="Times New Roman"/>
                <w:i/>
                <w:color w:val="000000" w:themeColor="text1"/>
                <w:sz w:val="26"/>
                <w:szCs w:val="26"/>
                <w14:textFill>
                  <w14:solidFill>
                    <w14:schemeClr w14:val="tx1"/>
                  </w14:solidFill>
                </w14:textFill>
              </w:rPr>
            </w:pPr>
          </w:p>
          <w:p w14:paraId="118813ED">
            <w:pPr>
              <w:pStyle w:val="254"/>
              <w:spacing w:before="0"/>
              <w:rPr>
                <w:rFonts w:ascii="Times New Roman" w:hAnsi="Times New Roman"/>
                <w:i/>
                <w:color w:val="000000" w:themeColor="text1"/>
                <w:sz w:val="26"/>
                <w:szCs w:val="26"/>
                <w14:textFill>
                  <w14:solidFill>
                    <w14:schemeClr w14:val="tx1"/>
                  </w14:solidFill>
                </w14:textFill>
              </w:rPr>
            </w:pPr>
            <w:r>
              <w:rPr>
                <w:rFonts w:ascii="Times New Roman" w:hAnsi="Times New Roman"/>
                <w:i/>
                <w:color w:val="000000" w:themeColor="text1"/>
                <w:sz w:val="26"/>
                <w:szCs w:val="26"/>
                <w14:textFill>
                  <w14:solidFill>
                    <w14:schemeClr w14:val="tx1"/>
                  </w14:solidFill>
                </w14:textFill>
              </w:rPr>
              <w:t>* Answer key:</w:t>
            </w:r>
          </w:p>
          <w:p w14:paraId="750156A6">
            <w:pPr>
              <w:pStyle w:val="253"/>
              <w:numPr>
                <w:ilvl w:val="0"/>
                <w:numId w:val="15"/>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Ha Noi – c</w:t>
            </w:r>
          </w:p>
          <w:p w14:paraId="69FFE705">
            <w:pPr>
              <w:pStyle w:val="253"/>
              <w:numPr>
                <w:ilvl w:val="0"/>
                <w:numId w:val="15"/>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London – d</w:t>
            </w:r>
          </w:p>
          <w:p w14:paraId="7D81E151">
            <w:pPr>
              <w:pStyle w:val="253"/>
              <w:numPr>
                <w:ilvl w:val="0"/>
                <w:numId w:val="15"/>
              </w:numPr>
              <w:ind w:left="227" w:hanging="227"/>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New York – a</w:t>
            </w:r>
          </w:p>
          <w:p w14:paraId="6D1F4335">
            <w:pPr>
              <w:spacing w:after="0" w:line="240" w:lineRule="auto"/>
              <w:rPr>
                <w:rFonts w:ascii="Times New Roman" w:hAnsi="Times New Roman" w:eastAsia="Calibri" w:cs="Times New Roman"/>
                <w:b/>
                <w:sz w:val="26"/>
                <w:szCs w:val="26"/>
              </w:rPr>
            </w:pPr>
            <w:r>
              <w:rPr>
                <w:rFonts w:ascii="Times New Roman" w:hAnsi="Times New Roman" w:cs="Times New Roman"/>
                <w:color w:val="000000" w:themeColor="text1"/>
                <w:sz w:val="26"/>
                <w:szCs w:val="26"/>
                <w14:textFill>
                  <w14:solidFill>
                    <w14:schemeClr w14:val="tx1"/>
                  </w14:solidFill>
                </w14:textFill>
              </w:rPr>
              <w:t>4. Sydney – b</w:t>
            </w:r>
          </w:p>
        </w:tc>
      </w:tr>
      <w:tr w14:paraId="76249F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48" w:hRule="atLeast"/>
          <w:jc w:val="center"/>
        </w:trPr>
        <w:tc>
          <w:tcPr>
            <w:tcW w:w="9277" w:type="dxa"/>
            <w:gridSpan w:val="4"/>
          </w:tcPr>
          <w:p w14:paraId="709CE92D">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Production (5’)</w:t>
            </w:r>
          </w:p>
          <w:p w14:paraId="0C3B4D44">
            <w:pPr>
              <w:spacing w:after="0" w:line="240" w:lineRule="auto"/>
              <w:jc w:val="center"/>
              <w:rPr>
                <w:rFonts w:ascii="Times New Roman" w:hAnsi="Times New Roman" w:cs="Times New Roman"/>
                <w:b/>
                <w:sz w:val="26"/>
                <w:szCs w:val="26"/>
              </w:rPr>
            </w:pPr>
          </w:p>
          <w:p w14:paraId="6FFDF518">
            <w:pPr>
              <w:spacing w:after="0" w:line="240" w:lineRule="auto"/>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b/>
                <w:sz w:val="26"/>
                <w:szCs w:val="26"/>
              </w:rPr>
              <w:t xml:space="preserve">* </w:t>
            </w:r>
            <w:r>
              <w:rPr>
                <w:rFonts w:ascii="Times New Roman" w:hAnsi="Times New Roman" w:cs="Times New Roman"/>
                <w:b/>
                <w:sz w:val="26"/>
                <w:szCs w:val="26"/>
                <w:lang w:val="vi-VN"/>
              </w:rPr>
              <w:t>Aims:</w:t>
            </w:r>
            <w:r>
              <w:rPr>
                <w:rFonts w:ascii="Times New Roman" w:hAnsi="Times New Roman" w:cs="Times New Roman"/>
                <w:sz w:val="26"/>
                <w:szCs w:val="26"/>
              </w:rPr>
              <w:t xml:space="preserve"> </w:t>
            </w:r>
            <w:r>
              <w:rPr>
                <w:rFonts w:ascii="Times New Roman" w:hAnsi="Times New Roman" w:cs="Times New Roman"/>
                <w:color w:val="000000" w:themeColor="text1"/>
                <w:sz w:val="26"/>
                <w:szCs w:val="26"/>
                <w:lang w:val="vi-VN"/>
                <w14:textFill>
                  <w14:solidFill>
                    <w14:schemeClr w14:val="tx1"/>
                  </w14:solidFill>
                </w14:textFill>
              </w:rPr>
              <w:t xml:space="preserve">To give </w:t>
            </w:r>
            <w:r>
              <w:rPr>
                <w:rFonts w:ascii="Times New Roman" w:hAnsi="Times New Roman" w:cs="Times New Roman"/>
                <w:color w:val="000000" w:themeColor="text1"/>
                <w:sz w:val="26"/>
                <w:szCs w:val="26"/>
                <w14:textFill>
                  <w14:solidFill>
                    <w14:schemeClr w14:val="tx1"/>
                  </w14:solidFill>
                </w14:textFill>
              </w:rPr>
              <w:t xml:space="preserve">students </w:t>
            </w:r>
            <w:r>
              <w:rPr>
                <w:rFonts w:ascii="Times New Roman" w:hAnsi="Times New Roman" w:cs="Times New Roman"/>
                <w:color w:val="000000" w:themeColor="text1"/>
                <w:sz w:val="26"/>
                <w:szCs w:val="26"/>
                <w:lang w:val="vi-VN"/>
                <w14:textFill>
                  <w14:solidFill>
                    <w14:schemeClr w14:val="tx1"/>
                  </w14:solidFill>
                </w14:textFill>
              </w:rPr>
              <w:t>a fun time revising what they have learnt so far in the lesson.</w:t>
            </w:r>
          </w:p>
          <w:p w14:paraId="6C8F1D61">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sz w:val="26"/>
                <w:szCs w:val="26"/>
              </w:rPr>
              <w:t>*</w:t>
            </w:r>
            <w:r>
              <w:rPr>
                <w:rFonts w:ascii="Times New Roman" w:hAnsi="Times New Roman" w:cs="Times New Roman"/>
                <w:b/>
                <w:sz w:val="26"/>
                <w:szCs w:val="26"/>
              </w:rPr>
              <w:t xml:space="preserve"> Content:</w:t>
            </w: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Choose a landmark or a city to present about it.</w:t>
            </w:r>
            <w:r>
              <w:rPr>
                <w:rFonts w:ascii="Times New Roman" w:hAnsi="Times New Roman" w:eastAsia="Calibri" w:cs="Times New Roman"/>
                <w:color w:val="000000"/>
                <w:sz w:val="26"/>
                <w:szCs w:val="26"/>
              </w:rPr>
              <w:t>(work in groups)</w:t>
            </w:r>
          </w:p>
          <w:p w14:paraId="673D291B">
            <w:pPr>
              <w:spacing w:after="0" w:line="276"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sz w:val="26"/>
                <w:szCs w:val="26"/>
                <w:shd w:val="clear" w:color="auto" w:fill="FFFFFF"/>
              </w:rPr>
              <w:t xml:space="preserve">* Products:   </w:t>
            </w:r>
            <w:r>
              <w:rPr>
                <w:rFonts w:ascii="Times New Roman" w:hAnsi="Times New Roman" w:cs="Times New Roman"/>
                <w:sz w:val="26"/>
                <w:szCs w:val="26"/>
                <w:shd w:val="clear" w:color="auto" w:fill="FFFFFF"/>
              </w:rPr>
              <w:t xml:space="preserve">Practise in groups and then </w:t>
            </w:r>
            <w:r>
              <w:rPr>
                <w:rFonts w:ascii="Times New Roman" w:hAnsi="Times New Roman" w:cs="Times New Roman"/>
                <w:color w:val="000000" w:themeColor="text1"/>
                <w:sz w:val="26"/>
                <w:szCs w:val="26"/>
                <w14:textFill>
                  <w14:solidFill>
                    <w14:schemeClr w14:val="tx1"/>
                  </w14:solidFill>
                </w14:textFill>
              </w:rPr>
              <w:t>choose a landmark or a city to present about it.</w:t>
            </w:r>
          </w:p>
          <w:p w14:paraId="6B6F70EF">
            <w:pPr>
              <w:spacing w:after="0" w:line="240" w:lineRule="auto"/>
              <w:rPr>
                <w:rFonts w:ascii="Times New Roman" w:hAnsi="Times New Roman" w:cs="Times New Roman"/>
                <w:b/>
                <w:sz w:val="26"/>
                <w:szCs w:val="26"/>
              </w:rPr>
            </w:pPr>
            <w:r>
              <w:rPr>
                <w:rFonts w:ascii="Times New Roman" w:hAnsi="Times New Roman" w:cs="Times New Roman"/>
                <w:b/>
                <w:sz w:val="26"/>
                <w:szCs w:val="26"/>
              </w:rPr>
              <w:t>* Organization of implementation:</w:t>
            </w:r>
          </w:p>
        </w:tc>
      </w:tr>
      <w:tr w14:paraId="174D00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484C0144">
            <w:pPr>
              <w:pStyle w:val="249"/>
              <w:jc w:val="center"/>
              <w:rPr>
                <w:rFonts w:ascii="Times New Roman" w:hAnsi="Times New Roman"/>
                <w:b/>
                <w:bCs/>
                <w:sz w:val="26"/>
                <w:szCs w:val="26"/>
              </w:rPr>
            </w:pPr>
            <w:r>
              <w:rPr>
                <w:rFonts w:ascii="Times New Roman" w:hAnsi="Times New Roman"/>
                <w:b/>
                <w:sz w:val="26"/>
                <w:szCs w:val="26"/>
              </w:rPr>
              <w:t>Teacher’s and Ss’activities</w:t>
            </w:r>
          </w:p>
        </w:tc>
        <w:tc>
          <w:tcPr>
            <w:tcW w:w="4845" w:type="dxa"/>
            <w:gridSpan w:val="2"/>
          </w:tcPr>
          <w:p w14:paraId="077AE3DE">
            <w:pPr>
              <w:pStyle w:val="255"/>
              <w:jc w:val="center"/>
              <w:rPr>
                <w:rFonts w:ascii="Times New Roman" w:hAnsi="Times New Roman" w:cs="Times New Roman"/>
                <w:b/>
                <w:sz w:val="26"/>
                <w:szCs w:val="26"/>
                <w:lang w:val="vi-VN"/>
              </w:rPr>
            </w:pPr>
            <w:r>
              <w:rPr>
                <w:rFonts w:ascii="Times New Roman" w:hAnsi="Times New Roman" w:cs="Times New Roman"/>
                <w:b/>
                <w:sz w:val="26"/>
                <w:szCs w:val="26"/>
              </w:rPr>
              <w:t>Content</w:t>
            </w:r>
          </w:p>
        </w:tc>
      </w:tr>
      <w:tr w14:paraId="162FD6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1D0D9C86">
            <w:pPr>
              <w:pStyle w:val="249"/>
              <w:rPr>
                <w:rFonts w:ascii="Times New Roman" w:hAnsi="Times New Roman"/>
                <w:b/>
                <w:bCs/>
                <w:i/>
                <w:iCs/>
                <w:sz w:val="26"/>
                <w:szCs w:val="26"/>
              </w:rPr>
            </w:pPr>
            <w:r>
              <w:rPr>
                <w:rFonts w:ascii="Times New Roman" w:hAnsi="Times New Roman"/>
                <w:b/>
                <w:bCs/>
                <w:i/>
                <w:iCs/>
                <w:sz w:val="26"/>
                <w:szCs w:val="26"/>
                <w:lang w:val="vi-VN"/>
              </w:rPr>
              <w:t>T-Ss, Ss-Ss</w:t>
            </w:r>
          </w:p>
          <w:p w14:paraId="0B6F716B">
            <w:pPr>
              <w:pStyle w:val="249"/>
              <w:rPr>
                <w:rFonts w:ascii="Times New Roman" w:hAnsi="Times New Roman"/>
                <w:b/>
                <w:bCs/>
                <w:i/>
                <w:iCs/>
                <w:sz w:val="26"/>
                <w:szCs w:val="26"/>
              </w:rPr>
            </w:pPr>
          </w:p>
          <w:p w14:paraId="71717683">
            <w:pPr>
              <w:pStyle w:val="253"/>
              <w:numPr>
                <w:ilvl w:val="0"/>
                <w:numId w:val="11"/>
              </w:numPr>
              <w:spacing w:line="276" w:lineRule="auto"/>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After matching the cities with their landmarks, students work in groups of four discuss with each other to find the names of the landmark either appearing in the pictures or in the cities.</w:t>
            </w:r>
          </w:p>
          <w:p w14:paraId="179BD9F5">
            <w:pPr>
              <w:pStyle w:val="253"/>
              <w:numPr>
                <w:ilvl w:val="0"/>
                <w:numId w:val="11"/>
              </w:numPr>
              <w:spacing w:line="276" w:lineRule="auto"/>
              <w:ind w:left="170" w:hanging="170"/>
              <w:rPr>
                <w:rFonts w:ascii="Times New Roman" w:hAnsi="Times New Roman"/>
                <w:b/>
                <w:i/>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can choose a landmark or a city to present about it.</w:t>
            </w:r>
          </w:p>
          <w:p w14:paraId="2FC6687C">
            <w:pPr>
              <w:pStyle w:val="249"/>
              <w:spacing w:line="276" w:lineRule="auto"/>
              <w:rPr>
                <w:rFonts w:ascii="Times New Roman" w:hAnsi="Times New Roman"/>
                <w:b/>
                <w:bCs/>
                <w:i/>
                <w:iCs/>
                <w:sz w:val="26"/>
                <w:szCs w:val="26"/>
              </w:rPr>
            </w:pPr>
          </w:p>
          <w:p w14:paraId="59B8CA3C">
            <w:pPr>
              <w:spacing w:after="0" w:line="240" w:lineRule="auto"/>
              <w:rPr>
                <w:rFonts w:ascii="Times New Roman" w:hAnsi="Times New Roman" w:cs="Times New Roman"/>
                <w:sz w:val="26"/>
                <w:szCs w:val="26"/>
              </w:rPr>
            </w:pPr>
          </w:p>
          <w:p w14:paraId="538C5280">
            <w:pPr>
              <w:spacing w:after="0" w:line="240" w:lineRule="auto"/>
              <w:rPr>
                <w:rFonts w:ascii="Times New Roman" w:hAnsi="Times New Roman" w:cs="Times New Roman"/>
                <w:sz w:val="26"/>
                <w:szCs w:val="26"/>
              </w:rPr>
            </w:pPr>
          </w:p>
          <w:p w14:paraId="4B6871A3">
            <w:pPr>
              <w:spacing w:after="0" w:line="240" w:lineRule="auto"/>
              <w:rPr>
                <w:rFonts w:ascii="Times New Roman" w:hAnsi="Times New Roman" w:cs="Times New Roman"/>
                <w:sz w:val="26"/>
                <w:szCs w:val="26"/>
              </w:rPr>
            </w:pPr>
          </w:p>
          <w:p w14:paraId="430AA59A">
            <w:pPr>
              <w:spacing w:after="0" w:line="240" w:lineRule="auto"/>
              <w:rPr>
                <w:rFonts w:ascii="Times New Roman" w:hAnsi="Times New Roman" w:cs="Times New Roman"/>
                <w:sz w:val="26"/>
                <w:szCs w:val="26"/>
              </w:rPr>
            </w:pPr>
          </w:p>
          <w:p w14:paraId="6D0545B7">
            <w:pPr>
              <w:spacing w:after="0" w:line="240" w:lineRule="auto"/>
              <w:rPr>
                <w:rFonts w:ascii="Times New Roman" w:hAnsi="Times New Roman" w:cs="Times New Roman"/>
                <w:sz w:val="26"/>
                <w:szCs w:val="26"/>
              </w:rPr>
            </w:pPr>
          </w:p>
          <w:p w14:paraId="0F4AF7D0">
            <w:pPr>
              <w:spacing w:after="0" w:line="240" w:lineRule="auto"/>
              <w:rPr>
                <w:rFonts w:ascii="Times New Roman" w:hAnsi="Times New Roman" w:cs="Times New Roman"/>
                <w:sz w:val="26"/>
                <w:szCs w:val="26"/>
              </w:rPr>
            </w:pPr>
          </w:p>
          <w:p w14:paraId="3C4BE5B6">
            <w:pPr>
              <w:spacing w:after="0" w:line="240" w:lineRule="auto"/>
              <w:rPr>
                <w:rFonts w:ascii="Times New Roman" w:hAnsi="Times New Roman" w:cs="Times New Roman"/>
                <w:sz w:val="26"/>
                <w:szCs w:val="26"/>
              </w:rPr>
            </w:pPr>
          </w:p>
          <w:p w14:paraId="632B1971">
            <w:pPr>
              <w:spacing w:after="0" w:line="240" w:lineRule="auto"/>
              <w:rPr>
                <w:rFonts w:ascii="Times New Roman" w:hAnsi="Times New Roman" w:cs="Times New Roman"/>
                <w:sz w:val="26"/>
                <w:szCs w:val="26"/>
              </w:rPr>
            </w:pPr>
          </w:p>
          <w:p w14:paraId="35361768">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models the game by asking students to guess the picture she is holding with the whole class first.</w:t>
            </w:r>
          </w:p>
          <w:p w14:paraId="0B960422">
            <w:pPr>
              <w:pStyle w:val="253"/>
              <w:numPr>
                <w:ilvl w:val="0"/>
                <w:numId w:val="11"/>
              </w:numPr>
              <w:ind w:left="170" w:hanging="17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Teacher can deliver the pictures used in the Warm-up part to students so that they can have visual aids to play the game.</w:t>
            </w:r>
          </w:p>
          <w:p w14:paraId="58836FF8">
            <w:pPr>
              <w:pStyle w:val="253"/>
              <w:numPr>
                <w:ilvl w:val="0"/>
                <w:numId w:val="11"/>
              </w:numPr>
              <w:ind w:left="170" w:hanging="17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Students play the game in groups of four. Every student will have to ask questions, provide information and find the answers.</w:t>
            </w:r>
          </w:p>
          <w:p w14:paraId="5E40504C">
            <w:pPr>
              <w:spacing w:after="0" w:line="240" w:lineRule="auto"/>
              <w:rPr>
                <w:rFonts w:ascii="Times New Roman" w:hAnsi="Times New Roman" w:cs="Times New Roman"/>
                <w:sz w:val="26"/>
                <w:szCs w:val="26"/>
              </w:rPr>
            </w:pPr>
          </w:p>
        </w:tc>
        <w:tc>
          <w:tcPr>
            <w:tcW w:w="4845" w:type="dxa"/>
            <w:gridSpan w:val="2"/>
          </w:tcPr>
          <w:p w14:paraId="1757283F">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Choose a landmark or a city to present about it.</w:t>
            </w:r>
          </w:p>
          <w:p w14:paraId="0A6C91AE">
            <w:pPr>
              <w:spacing w:after="0" w:line="240" w:lineRule="auto"/>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b/>
                <w:i/>
                <w:color w:val="000000" w:themeColor="text1"/>
                <w:sz w:val="26"/>
                <w:szCs w:val="26"/>
                <w14:textFill>
                  <w14:solidFill>
                    <w14:schemeClr w14:val="tx1"/>
                  </w14:solidFill>
                </w14:textFill>
              </w:rPr>
              <w:t>* Suggested answers:</w:t>
            </w:r>
          </w:p>
          <w:p w14:paraId="4A9CC3B0">
            <w:pPr>
              <w:pStyle w:val="253"/>
              <w:numPr>
                <w:ilvl w:val="0"/>
                <w:numId w:val="16"/>
              </w:numPr>
              <w:ind w:left="227" w:hanging="227"/>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Ha Noi: One Pillar Pagoda, The Old Quarter, The Temple of Literature and Imperial Academy, Ho Chi Minh Mausoleum, Ha Noi Flag Tower, Ba Dinh Square, etc.</w:t>
            </w:r>
          </w:p>
          <w:p w14:paraId="75CC37AD">
            <w:pPr>
              <w:pStyle w:val="253"/>
              <w:numPr>
                <w:ilvl w:val="0"/>
                <w:numId w:val="16"/>
              </w:numPr>
              <w:ind w:left="227" w:hanging="227"/>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London: Houses of Parliament, Buckingham Palace, Trafalgar Square, Piccadilly Circus, The London Eye, Tower Bridge, The British Museum, St Paul’s Cathedral, The Thames, etc.</w:t>
            </w:r>
          </w:p>
          <w:p w14:paraId="1C03E75A">
            <w:pPr>
              <w:pStyle w:val="253"/>
              <w:numPr>
                <w:ilvl w:val="0"/>
                <w:numId w:val="16"/>
              </w:numPr>
              <w:ind w:left="227" w:hanging="227"/>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New York: Statue of Liberty, Central Park, Brooklyn Bridge, Broadway, Empire State Building, Times Square, etc.</w:t>
            </w:r>
          </w:p>
          <w:p w14:paraId="465C5336">
            <w:pPr>
              <w:pStyle w:val="253"/>
              <w:numPr>
                <w:ilvl w:val="0"/>
                <w:numId w:val="16"/>
              </w:numPr>
              <w:ind w:left="227" w:hanging="227"/>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Sydney: Sydney Opera House, Sydney Harbour Bridge, Sydney Observatory, Museum of Contemporary Art Australia, Art Gallery of New South Wales, Hyde Park Barracks, Sydney Tower Eye, Sydney Town Hall, Queen Victoria Building, St Mary's Cathedral, etc.</w:t>
            </w:r>
          </w:p>
          <w:p w14:paraId="5E636211">
            <w:pPr>
              <w:spacing w:after="0" w:line="240" w:lineRule="auto"/>
              <w:rPr>
                <w:rFonts w:ascii="Times New Roman" w:hAnsi="Times New Roman" w:cs="Times New Roman"/>
                <w:color w:val="000000" w:themeColor="text1"/>
                <w:sz w:val="26"/>
                <w:szCs w:val="26"/>
                <w14:textFill>
                  <w14:solidFill>
                    <w14:schemeClr w14:val="tx1"/>
                  </w14:solidFill>
                </w14:textFill>
              </w:rPr>
            </w:pPr>
          </w:p>
          <w:p w14:paraId="79305764">
            <w:pPr>
              <w:pStyle w:val="254"/>
              <w:spacing w:before="0"/>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Task 5: Game – What city is this?</w:t>
            </w:r>
          </w:p>
          <w:p w14:paraId="08F17BF8">
            <w:pPr>
              <w:spacing w:after="0" w:line="240" w:lineRule="auto"/>
              <w:ind w:left="170"/>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Example:</w:t>
            </w:r>
          </w:p>
          <w:p w14:paraId="4D3A0E19">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Teacher</w:t>
            </w:r>
            <w:r>
              <w:rPr>
                <w:rFonts w:ascii="Times New Roman" w:hAnsi="Times New Roman" w:cs="Times New Roman"/>
                <w:i/>
                <w:color w:val="000000" w:themeColor="text1"/>
                <w:sz w:val="24"/>
                <w:szCs w:val="24"/>
                <w14:textFill>
                  <w14:solidFill>
                    <w14:schemeClr w14:val="tx1"/>
                  </w14:solidFill>
                </w14:textFill>
              </w:rPr>
              <w:t>: Can you guess the city in the picture?</w:t>
            </w:r>
          </w:p>
          <w:p w14:paraId="10AF9C06">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student</w:t>
            </w:r>
            <w:r>
              <w:rPr>
                <w:rFonts w:ascii="Times New Roman" w:hAnsi="Times New Roman" w:cs="Times New Roman"/>
                <w:i/>
                <w:color w:val="000000" w:themeColor="text1"/>
                <w:sz w:val="24"/>
                <w:szCs w:val="24"/>
                <w14:textFill>
                  <w14:solidFill>
                    <w14:schemeClr w14:val="tx1"/>
                  </w14:solidFill>
                </w14:textFill>
              </w:rPr>
              <w:t>: What’s it like?</w:t>
            </w:r>
          </w:p>
          <w:p w14:paraId="3CBC590A">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Teacher</w:t>
            </w:r>
            <w:r>
              <w:rPr>
                <w:rFonts w:ascii="Times New Roman" w:hAnsi="Times New Roman" w:cs="Times New Roman"/>
                <w:i/>
                <w:color w:val="000000" w:themeColor="text1"/>
                <w:sz w:val="24"/>
                <w:szCs w:val="24"/>
                <w14:textFill>
                  <w14:solidFill>
                    <w14:schemeClr w14:val="tx1"/>
                  </w14:solidFill>
                </w14:textFill>
              </w:rPr>
              <w:t>: It has beautiful beaches.</w:t>
            </w:r>
          </w:p>
          <w:p w14:paraId="56F9495A">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student</w:t>
            </w:r>
            <w:r>
              <w:rPr>
                <w:rFonts w:ascii="Times New Roman" w:hAnsi="Times New Roman" w:cs="Times New Roman"/>
                <w:i/>
                <w:color w:val="000000" w:themeColor="text1"/>
                <w:sz w:val="24"/>
                <w:szCs w:val="24"/>
                <w14:textFill>
                  <w14:solidFill>
                    <w14:schemeClr w14:val="tx1"/>
                  </w14:solidFill>
                </w14:textFill>
              </w:rPr>
              <w:t>: Is it in Australia?</w:t>
            </w:r>
          </w:p>
          <w:p w14:paraId="061A9C57">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Teacher</w:t>
            </w:r>
            <w:r>
              <w:rPr>
                <w:rFonts w:ascii="Times New Roman" w:hAnsi="Times New Roman" w:cs="Times New Roman"/>
                <w:i/>
                <w:color w:val="000000" w:themeColor="text1"/>
                <w:sz w:val="24"/>
                <w:szCs w:val="24"/>
                <w14:textFill>
                  <w14:solidFill>
                    <w14:schemeClr w14:val="tx1"/>
                  </w14:solidFill>
                </w14:textFill>
              </w:rPr>
              <w:t>: Yes, it is.</w:t>
            </w:r>
          </w:p>
          <w:p w14:paraId="644F788A">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student</w:t>
            </w:r>
            <w:r>
              <w:rPr>
                <w:rFonts w:ascii="Times New Roman" w:hAnsi="Times New Roman" w:cs="Times New Roman"/>
                <w:i/>
                <w:color w:val="000000" w:themeColor="text1"/>
                <w:sz w:val="24"/>
                <w:szCs w:val="24"/>
                <w14:textFill>
                  <w14:solidFill>
                    <w14:schemeClr w14:val="tx1"/>
                  </w14:solidFill>
                </w14:textFill>
              </w:rPr>
              <w:t>: It’s Sydney.</w:t>
            </w:r>
          </w:p>
          <w:p w14:paraId="1CFFF4E0">
            <w:pPr>
              <w:spacing w:after="0" w:line="240" w:lineRule="auto"/>
              <w:ind w:left="170"/>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Teacher</w:t>
            </w:r>
            <w:r>
              <w:rPr>
                <w:rFonts w:ascii="Times New Roman" w:hAnsi="Times New Roman" w:cs="Times New Roman"/>
                <w:i/>
                <w:color w:val="000000" w:themeColor="text1"/>
                <w:sz w:val="24"/>
                <w:szCs w:val="24"/>
                <w14:textFill>
                  <w14:solidFill>
                    <w14:schemeClr w14:val="tx1"/>
                  </w14:solidFill>
                </w14:textFill>
              </w:rPr>
              <w:t>: Right!</w:t>
            </w:r>
          </w:p>
          <w:p w14:paraId="66ABA90B">
            <w:pPr>
              <w:spacing w:after="0" w:line="240" w:lineRule="auto"/>
              <w:rPr>
                <w:rFonts w:ascii="Times New Roman" w:hAnsi="Times New Roman" w:cs="Times New Roman"/>
                <w:color w:val="000000" w:themeColor="text1"/>
                <w:sz w:val="26"/>
                <w:szCs w:val="26"/>
                <w14:textFill>
                  <w14:solidFill>
                    <w14:schemeClr w14:val="tx1"/>
                  </w14:solidFill>
                </w14:textFill>
              </w:rPr>
            </w:pPr>
          </w:p>
        </w:tc>
      </w:tr>
      <w:tr w14:paraId="726979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6" w:hRule="atLeast"/>
          <w:jc w:val="center"/>
        </w:trPr>
        <w:tc>
          <w:tcPr>
            <w:tcW w:w="9277" w:type="dxa"/>
            <w:gridSpan w:val="4"/>
          </w:tcPr>
          <w:p w14:paraId="208C4F19">
            <w:pPr>
              <w:pStyle w:val="249"/>
              <w:jc w:val="center"/>
              <w:rPr>
                <w:rFonts w:ascii="Times New Roman" w:hAnsi="Times New Roman"/>
                <w:b/>
                <w:sz w:val="26"/>
                <w:szCs w:val="26"/>
              </w:rPr>
            </w:pPr>
            <w:r>
              <w:rPr>
                <w:rFonts w:ascii="Times New Roman" w:hAnsi="Times New Roman" w:eastAsiaTheme="minorEastAsia"/>
                <w:sz w:val="26"/>
                <w:szCs w:val="26"/>
              </w:rPr>
              <w:t xml:space="preserve">* </w:t>
            </w:r>
            <w:r>
              <w:rPr>
                <w:rFonts w:ascii="Times New Roman" w:hAnsi="Times New Roman"/>
                <w:b/>
                <w:sz w:val="26"/>
                <w:szCs w:val="26"/>
              </w:rPr>
              <w:t>Consolidation (3’)</w:t>
            </w:r>
          </w:p>
        </w:tc>
      </w:tr>
      <w:tr w14:paraId="14F739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47F9A2B0">
            <w:pPr>
              <w:spacing w:after="0" w:line="240" w:lineRule="auto"/>
              <w:jc w:val="center"/>
              <w:rPr>
                <w:rFonts w:ascii="Times New Roman" w:hAnsi="Times New Roman" w:cs="Times New Roman"/>
                <w:b/>
                <w:bCs/>
                <w:sz w:val="26"/>
                <w:szCs w:val="26"/>
              </w:rPr>
            </w:pPr>
            <w:r>
              <w:rPr>
                <w:rFonts w:ascii="Times New Roman" w:hAnsi="Times New Roman" w:cs="Times New Roman"/>
                <w:b/>
                <w:sz w:val="26"/>
                <w:szCs w:val="26"/>
              </w:rPr>
              <w:t>Teacher’s and Ss’ activities</w:t>
            </w:r>
          </w:p>
        </w:tc>
        <w:tc>
          <w:tcPr>
            <w:tcW w:w="4845" w:type="dxa"/>
            <w:gridSpan w:val="2"/>
          </w:tcPr>
          <w:p w14:paraId="71DC5EF8">
            <w:pPr>
              <w:spacing w:before="40" w:after="0" w:line="240" w:lineRule="auto"/>
              <w:jc w:val="center"/>
              <w:rPr>
                <w:rFonts w:ascii="Times New Roman" w:hAnsi="Times New Roman" w:cs="Times New Roman"/>
                <w:b/>
                <w:bCs/>
                <w:sz w:val="26"/>
                <w:szCs w:val="26"/>
                <w:u w:val="single"/>
              </w:rPr>
            </w:pPr>
            <w:r>
              <w:rPr>
                <w:rFonts w:ascii="Times New Roman" w:hAnsi="Times New Roman" w:cs="Times New Roman"/>
                <w:b/>
                <w:sz w:val="26"/>
                <w:szCs w:val="26"/>
              </w:rPr>
              <w:t>Content</w:t>
            </w:r>
          </w:p>
        </w:tc>
      </w:tr>
      <w:tr w14:paraId="7983A0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40873B62">
            <w:pPr>
              <w:pStyle w:val="249"/>
              <w:rPr>
                <w:rFonts w:ascii="Times New Roman" w:hAnsi="Times New Roman" w:eastAsia="Calibri"/>
                <w:sz w:val="26"/>
                <w:szCs w:val="26"/>
              </w:rPr>
            </w:pPr>
            <w:r>
              <w:rPr>
                <w:rFonts w:ascii="Times New Roman" w:hAnsi="Times New Roman" w:eastAsia="Calibri"/>
                <w:sz w:val="26"/>
                <w:szCs w:val="26"/>
              </w:rPr>
              <w:t>- Teacher asks students to talk about what they have learnt in the lesson.</w:t>
            </w:r>
          </w:p>
          <w:p w14:paraId="7602BD49">
            <w:pPr>
              <w:pStyle w:val="249"/>
              <w:rPr>
                <w:rFonts w:ascii="Times New Roman" w:hAnsi="Times New Roman"/>
                <w:sz w:val="26"/>
                <w:szCs w:val="26"/>
              </w:rPr>
            </w:pPr>
            <w:r>
              <w:rPr>
                <w:rFonts w:ascii="Times New Roman" w:hAnsi="Times New Roman" w:eastAsia="Calibri"/>
                <w:sz w:val="26"/>
                <w:szCs w:val="26"/>
              </w:rPr>
              <w:t>- Ss work indepently</w:t>
            </w:r>
          </w:p>
        </w:tc>
        <w:tc>
          <w:tcPr>
            <w:tcW w:w="4845" w:type="dxa"/>
            <w:gridSpan w:val="2"/>
          </w:tcPr>
          <w:p w14:paraId="5882994D">
            <w:pPr>
              <w:spacing w:before="40" w:after="0" w:line="240" w:lineRule="auto"/>
              <w:rPr>
                <w:rFonts w:ascii="Times New Roman" w:hAnsi="Times New Roman" w:cs="Times New Roman"/>
                <w:bCs/>
                <w:sz w:val="26"/>
                <w:szCs w:val="26"/>
              </w:rPr>
            </w:pPr>
            <w:r>
              <w:rPr>
                <w:rFonts w:ascii="Times New Roman" w:hAnsi="Times New Roman" w:cs="Times New Roman"/>
                <w:bCs/>
                <w:sz w:val="26"/>
                <w:szCs w:val="26"/>
              </w:rPr>
              <w:t>- some new words</w:t>
            </w:r>
          </w:p>
          <w:p w14:paraId="676BE338">
            <w:pPr>
              <w:spacing w:before="40" w:after="0" w:line="240" w:lineRule="auto"/>
              <w:rPr>
                <w:rFonts w:ascii="Times New Roman" w:hAnsi="Times New Roman" w:cs="Times New Roman"/>
                <w:bCs/>
                <w:sz w:val="26"/>
                <w:szCs w:val="26"/>
              </w:rPr>
            </w:pPr>
            <w:r>
              <w:rPr>
                <w:rFonts w:ascii="Times New Roman" w:hAnsi="Times New Roman" w:cs="Times New Roman"/>
                <w:bCs/>
                <w:sz w:val="26"/>
                <w:szCs w:val="26"/>
              </w:rPr>
              <w:t>- Read and understand content of the conversation</w:t>
            </w:r>
          </w:p>
          <w:p w14:paraId="64A823E6">
            <w:pPr>
              <w:spacing w:before="40" w:after="0" w:line="240" w:lineRule="auto"/>
              <w:rPr>
                <w:rFonts w:ascii="Times New Roman" w:hAnsi="Times New Roman" w:cs="Times New Roman"/>
                <w:b/>
                <w:bCs/>
                <w:sz w:val="26"/>
                <w:szCs w:val="26"/>
              </w:rPr>
            </w:pPr>
            <w:r>
              <w:rPr>
                <w:rFonts w:ascii="Times New Roman" w:hAnsi="Times New Roman" w:cs="Times New Roman"/>
                <w:bCs/>
                <w:sz w:val="26"/>
                <w:szCs w:val="26"/>
              </w:rPr>
              <w:t>- Know some famous places around the world.</w:t>
            </w:r>
          </w:p>
        </w:tc>
      </w:tr>
      <w:tr w14:paraId="488FB3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7" w:type="dxa"/>
            <w:gridSpan w:val="4"/>
          </w:tcPr>
          <w:p w14:paraId="57D40E35">
            <w:pPr>
              <w:pStyle w:val="249"/>
              <w:jc w:val="center"/>
              <w:rPr>
                <w:rFonts w:ascii="Times New Roman" w:hAnsi="Times New Roman"/>
                <w:b/>
                <w:sz w:val="26"/>
                <w:szCs w:val="26"/>
              </w:rPr>
            </w:pPr>
            <w:r>
              <w:rPr>
                <w:rFonts w:ascii="Times New Roman" w:hAnsi="Times New Roman"/>
                <w:b/>
                <w:sz w:val="26"/>
                <w:szCs w:val="26"/>
              </w:rPr>
              <w:t>* Homework (2’)</w:t>
            </w:r>
          </w:p>
          <w:p w14:paraId="1FDE4D46">
            <w:pPr>
              <w:spacing w:after="0" w:line="240" w:lineRule="auto"/>
              <w:rPr>
                <w:rFonts w:ascii="Times New Roman" w:hAnsi="Times New Roman" w:cs="Times New Roman"/>
                <w:sz w:val="26"/>
                <w:szCs w:val="26"/>
              </w:rPr>
            </w:pPr>
          </w:p>
        </w:tc>
      </w:tr>
      <w:tr w14:paraId="42A765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31C18A11">
            <w:pPr>
              <w:spacing w:after="0" w:line="240" w:lineRule="auto"/>
              <w:jc w:val="center"/>
              <w:rPr>
                <w:rFonts w:ascii="Times New Roman" w:hAnsi="Times New Roman" w:cs="Times New Roman"/>
                <w:b/>
                <w:bCs/>
                <w:sz w:val="26"/>
                <w:szCs w:val="26"/>
              </w:rPr>
            </w:pPr>
            <w:r>
              <w:rPr>
                <w:rFonts w:ascii="Times New Roman" w:hAnsi="Times New Roman" w:cs="Times New Roman"/>
                <w:b/>
                <w:sz w:val="26"/>
                <w:szCs w:val="26"/>
              </w:rPr>
              <w:t>Teacher’s and Ss’ activities</w:t>
            </w:r>
          </w:p>
        </w:tc>
        <w:tc>
          <w:tcPr>
            <w:tcW w:w="4845" w:type="dxa"/>
            <w:gridSpan w:val="2"/>
          </w:tcPr>
          <w:p w14:paraId="756BD8C1">
            <w:pPr>
              <w:spacing w:before="40" w:after="0" w:line="240" w:lineRule="auto"/>
              <w:jc w:val="center"/>
              <w:rPr>
                <w:rFonts w:ascii="Times New Roman" w:hAnsi="Times New Roman" w:cs="Times New Roman"/>
                <w:b/>
                <w:bCs/>
                <w:sz w:val="26"/>
                <w:szCs w:val="26"/>
                <w:u w:val="single"/>
              </w:rPr>
            </w:pPr>
            <w:r>
              <w:rPr>
                <w:rFonts w:ascii="Times New Roman" w:hAnsi="Times New Roman" w:cs="Times New Roman"/>
                <w:b/>
                <w:sz w:val="26"/>
                <w:szCs w:val="26"/>
              </w:rPr>
              <w:t>Content</w:t>
            </w:r>
          </w:p>
        </w:tc>
      </w:tr>
      <w:tr w14:paraId="1AE379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32" w:type="dxa"/>
            <w:gridSpan w:val="2"/>
          </w:tcPr>
          <w:p w14:paraId="2FE776E4">
            <w:pPr>
              <w:spacing w:after="0" w:line="240" w:lineRule="auto"/>
              <w:rPr>
                <w:rFonts w:ascii="Times New Roman" w:hAnsi="Times New Roman" w:cs="Times New Roman"/>
                <w:b/>
                <w:bCs/>
                <w:sz w:val="26"/>
                <w:szCs w:val="26"/>
              </w:rPr>
            </w:pPr>
            <w:r>
              <w:rPr>
                <w:rFonts w:ascii="Times New Roman" w:hAnsi="Times New Roman" w:cs="Times New Roman"/>
                <w:sz w:val="26"/>
                <w:szCs w:val="26"/>
              </w:rPr>
              <w:t>- T reminds Ss to do homework and prepare the new lesson.</w:t>
            </w:r>
          </w:p>
        </w:tc>
        <w:tc>
          <w:tcPr>
            <w:tcW w:w="4845" w:type="dxa"/>
            <w:gridSpan w:val="2"/>
          </w:tcPr>
          <w:p w14:paraId="67D76ADA">
            <w:pPr>
              <w:spacing w:after="0" w:line="240" w:lineRule="auto"/>
              <w:rPr>
                <w:rFonts w:ascii="Times New Roman" w:hAnsi="Times New Roman" w:cs="Times New Roman"/>
                <w:bCs/>
                <w:sz w:val="26"/>
                <w:szCs w:val="26"/>
              </w:rPr>
            </w:pPr>
            <w:r>
              <w:rPr>
                <w:rFonts w:ascii="Times New Roman" w:hAnsi="Times New Roman" w:cs="Times New Roman"/>
                <w:bCs/>
                <w:sz w:val="26"/>
                <w:szCs w:val="26"/>
              </w:rPr>
              <w:t>- Learn by heart all the new words.</w:t>
            </w:r>
          </w:p>
          <w:p w14:paraId="6AE15CCA">
            <w:pPr>
              <w:spacing w:after="0" w:line="240" w:lineRule="auto"/>
              <w:rPr>
                <w:rFonts w:ascii="Times New Roman" w:hAnsi="Times New Roman" w:cs="Times New Roman"/>
                <w:bCs/>
                <w:sz w:val="26"/>
                <w:szCs w:val="26"/>
              </w:rPr>
            </w:pPr>
            <w:r>
              <w:rPr>
                <w:rFonts w:ascii="Times New Roman" w:hAnsi="Times New Roman" w:cs="Times New Roman"/>
                <w:color w:val="000000" w:themeColor="text1"/>
                <w:szCs w:val="26"/>
                <w14:textFill>
                  <w14:solidFill>
                    <w14:schemeClr w14:val="tx1"/>
                  </w14:solidFill>
                </w14:textFill>
              </w:rPr>
              <w:t xml:space="preserve">- </w:t>
            </w:r>
            <w:r>
              <w:rPr>
                <w:rFonts w:ascii="Times New Roman" w:hAnsi="Times New Roman" w:cs="Times New Roman"/>
                <w:sz w:val="26"/>
                <w:szCs w:val="26"/>
              </w:rPr>
              <w:t>Go to the Internet and search for the information on your favourite cities in the world (food, people, weather, etc.)</w:t>
            </w:r>
          </w:p>
          <w:p w14:paraId="045BD946">
            <w:pPr>
              <w:spacing w:before="40" w:after="0" w:line="240" w:lineRule="auto"/>
              <w:rPr>
                <w:rFonts w:ascii="Times New Roman" w:hAnsi="Times New Roman" w:cs="Times New Roman"/>
                <w:b/>
                <w:bCs/>
                <w:sz w:val="26"/>
                <w:szCs w:val="26"/>
                <w:u w:val="single"/>
              </w:rPr>
            </w:pPr>
            <w:r>
              <w:rPr>
                <w:rFonts w:ascii="Times New Roman" w:hAnsi="Times New Roman" w:cs="Times New Roman"/>
                <w:bCs/>
                <w:sz w:val="26"/>
                <w:szCs w:val="26"/>
              </w:rPr>
              <w:t>- Prepare  lesson 2 ( A closer look 1)</w:t>
            </w:r>
            <w:r>
              <w:rPr>
                <w:rFonts w:ascii="Times New Roman" w:hAnsi="Times New Roman" w:cs="Times New Roman"/>
                <w:bCs/>
                <w:i/>
                <w:iCs/>
                <w:sz w:val="26"/>
                <w:szCs w:val="26"/>
              </w:rPr>
              <w:t>.</w:t>
            </w:r>
          </w:p>
        </w:tc>
      </w:tr>
    </w:tbl>
    <w:p w14:paraId="7FE60228"/>
    <w:p w14:paraId="4CDF5ADE"/>
    <w:sectPr>
      <w:pgSz w:w="12240" w:h="15840"/>
      <w:pgMar w:top="1134" w:right="1134" w:bottom="1134" w:left="1417" w:header="0" w:footer="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MyriadPro-Regular">
    <w:altName w:val="Times New Roman"/>
    <w:panose1 w:val="00000000000000000000"/>
    <w:charset w:val="00"/>
    <w:family w:val="roman"/>
    <w:pitch w:val="default"/>
    <w:sig w:usb0="00000000" w:usb1="00000000" w:usb2="00000000" w:usb3="00000000" w:csb0="00000000" w:csb1="00000000"/>
  </w:font>
  <w:font w:name=".VnTime">
    <w:altName w:val="Times New Roman"/>
    <w:panose1 w:val="00000000000000000000"/>
    <w:charset w:val="00"/>
    <w:family w:val="swiss"/>
    <w:pitch w:val="default"/>
    <w:sig w:usb0="00000000" w:usb1="00000000" w:usb2="00000000" w:usb3="00000000" w:csb0="00000001" w:csb1="00000000"/>
  </w:font>
  <w:font w:name="Corbel">
    <w:panose1 w:val="020B0503020204020204"/>
    <w:charset w:val="00"/>
    <w:family w:val="swiss"/>
    <w:pitch w:val="default"/>
    <w:sig w:usb0="A00002EF" w:usb1="4000A44B" w:usb2="00000000" w:usb3="00000000" w:csb0="2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0">
    <w:nsid w:val="23A101D4"/>
    <w:multiLevelType w:val="multilevel"/>
    <w:tmpl w:val="23A101D4"/>
    <w:lvl w:ilvl="0" w:tentative="0">
      <w:start w:val="0"/>
      <w:numFmt w:val="bullet"/>
      <w:lvlText w:val="-"/>
      <w:lvlJc w:val="left"/>
      <w:pPr>
        <w:ind w:left="5940" w:hanging="360"/>
      </w:pPr>
      <w:rPr>
        <w:rFonts w:hint="default" w:ascii="Corbel" w:hAnsi="Corbel" w:eastAsiaTheme="minorEastAsia" w:cstheme="minorBidi"/>
      </w:rPr>
    </w:lvl>
    <w:lvl w:ilvl="1" w:tentative="0">
      <w:start w:val="1"/>
      <w:numFmt w:val="bullet"/>
      <w:lvlText w:val="o"/>
      <w:lvlJc w:val="left"/>
      <w:pPr>
        <w:ind w:left="5040" w:hanging="360"/>
      </w:pPr>
      <w:rPr>
        <w:rFonts w:hint="default" w:ascii="Courier New" w:hAnsi="Courier New" w:cs="Courier New"/>
      </w:rPr>
    </w:lvl>
    <w:lvl w:ilvl="2" w:tentative="0">
      <w:start w:val="1"/>
      <w:numFmt w:val="bullet"/>
      <w:lvlText w:val=""/>
      <w:lvlJc w:val="left"/>
      <w:pPr>
        <w:ind w:left="5760" w:hanging="360"/>
      </w:pPr>
      <w:rPr>
        <w:rFonts w:hint="default" w:ascii="Wingdings" w:hAnsi="Wingdings"/>
      </w:rPr>
    </w:lvl>
    <w:lvl w:ilvl="3" w:tentative="0">
      <w:start w:val="1"/>
      <w:numFmt w:val="bullet"/>
      <w:lvlText w:val=""/>
      <w:lvlJc w:val="left"/>
      <w:pPr>
        <w:ind w:left="6480" w:hanging="360"/>
      </w:pPr>
      <w:rPr>
        <w:rFonts w:hint="default" w:ascii="Symbol" w:hAnsi="Symbol"/>
      </w:rPr>
    </w:lvl>
    <w:lvl w:ilvl="4" w:tentative="0">
      <w:start w:val="1"/>
      <w:numFmt w:val="bullet"/>
      <w:lvlText w:val="o"/>
      <w:lvlJc w:val="left"/>
      <w:pPr>
        <w:ind w:left="7200" w:hanging="360"/>
      </w:pPr>
      <w:rPr>
        <w:rFonts w:hint="default" w:ascii="Courier New" w:hAnsi="Courier New" w:cs="Courier New"/>
      </w:rPr>
    </w:lvl>
    <w:lvl w:ilvl="5" w:tentative="0">
      <w:start w:val="1"/>
      <w:numFmt w:val="bullet"/>
      <w:lvlText w:val=""/>
      <w:lvlJc w:val="left"/>
      <w:pPr>
        <w:ind w:left="7920" w:hanging="360"/>
      </w:pPr>
      <w:rPr>
        <w:rFonts w:hint="default" w:ascii="Wingdings" w:hAnsi="Wingdings"/>
      </w:rPr>
    </w:lvl>
    <w:lvl w:ilvl="6" w:tentative="0">
      <w:start w:val="1"/>
      <w:numFmt w:val="bullet"/>
      <w:lvlText w:val=""/>
      <w:lvlJc w:val="left"/>
      <w:pPr>
        <w:ind w:left="8640" w:hanging="360"/>
      </w:pPr>
      <w:rPr>
        <w:rFonts w:hint="default" w:ascii="Symbol" w:hAnsi="Symbol"/>
      </w:rPr>
    </w:lvl>
    <w:lvl w:ilvl="7" w:tentative="0">
      <w:start w:val="1"/>
      <w:numFmt w:val="bullet"/>
      <w:lvlText w:val="o"/>
      <w:lvlJc w:val="left"/>
      <w:pPr>
        <w:ind w:left="9360" w:hanging="360"/>
      </w:pPr>
      <w:rPr>
        <w:rFonts w:hint="default" w:ascii="Courier New" w:hAnsi="Courier New" w:cs="Courier New"/>
      </w:rPr>
    </w:lvl>
    <w:lvl w:ilvl="8" w:tentative="0">
      <w:start w:val="1"/>
      <w:numFmt w:val="bullet"/>
      <w:lvlText w:val=""/>
      <w:lvlJc w:val="left"/>
      <w:pPr>
        <w:ind w:left="10080" w:hanging="360"/>
      </w:pPr>
      <w:rPr>
        <w:rFonts w:hint="default" w:ascii="Wingdings" w:hAnsi="Wingdings"/>
      </w:rPr>
    </w:lvl>
  </w:abstractNum>
  <w:abstractNum w:abstractNumId="11">
    <w:nsid w:val="25D10ACC"/>
    <w:multiLevelType w:val="multilevel"/>
    <w:tmpl w:val="25D10ACC"/>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
    <w:nsid w:val="28E45AE3"/>
    <w:multiLevelType w:val="multilevel"/>
    <w:tmpl w:val="28E45AE3"/>
    <w:lvl w:ilvl="0" w:tentative="0">
      <w:start w:val="1"/>
      <w:numFmt w:val="decimal"/>
      <w:lvlText w:val="%1."/>
      <w:lvlJc w:val="left"/>
      <w:pPr>
        <w:ind w:left="720" w:hanging="360"/>
      </w:pPr>
      <w:rPr>
        <w:rFonts w:eastAsia="Times New Roman" w:asciiTheme="minorHAnsi" w:hAnsiTheme="minorHAnsi" w:cs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C2B07B2"/>
    <w:multiLevelType w:val="multilevel"/>
    <w:tmpl w:val="3C2B07B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456683A"/>
    <w:multiLevelType w:val="multilevel"/>
    <w:tmpl w:val="4456683A"/>
    <w:lvl w:ilvl="0" w:tentative="0">
      <w:start w:val="1"/>
      <w:numFmt w:val="decimal"/>
      <w:lvlText w:val="%1."/>
      <w:lvlJc w:val="left"/>
      <w:pPr>
        <w:ind w:left="3060" w:hanging="360"/>
      </w:pPr>
      <w:rPr>
        <w:rFonts w:hint="default"/>
      </w:rPr>
    </w:lvl>
    <w:lvl w:ilvl="1" w:tentative="0">
      <w:start w:val="1"/>
      <w:numFmt w:val="lowerLetter"/>
      <w:lvlText w:val="%2."/>
      <w:lvlJc w:val="left"/>
      <w:pPr>
        <w:ind w:left="3780" w:hanging="360"/>
      </w:pPr>
    </w:lvl>
    <w:lvl w:ilvl="2" w:tentative="0">
      <w:start w:val="1"/>
      <w:numFmt w:val="lowerRoman"/>
      <w:lvlText w:val="%3."/>
      <w:lvlJc w:val="right"/>
      <w:pPr>
        <w:ind w:left="4500" w:hanging="180"/>
      </w:pPr>
    </w:lvl>
    <w:lvl w:ilvl="3" w:tentative="0">
      <w:start w:val="1"/>
      <w:numFmt w:val="decimal"/>
      <w:lvlText w:val="%4."/>
      <w:lvlJc w:val="left"/>
      <w:pPr>
        <w:ind w:left="5220" w:hanging="360"/>
      </w:pPr>
    </w:lvl>
    <w:lvl w:ilvl="4" w:tentative="0">
      <w:start w:val="1"/>
      <w:numFmt w:val="lowerLetter"/>
      <w:lvlText w:val="%5."/>
      <w:lvlJc w:val="left"/>
      <w:pPr>
        <w:ind w:left="5940" w:hanging="360"/>
      </w:pPr>
    </w:lvl>
    <w:lvl w:ilvl="5" w:tentative="0">
      <w:start w:val="1"/>
      <w:numFmt w:val="lowerRoman"/>
      <w:lvlText w:val="%6."/>
      <w:lvlJc w:val="right"/>
      <w:pPr>
        <w:ind w:left="6660" w:hanging="180"/>
      </w:pPr>
    </w:lvl>
    <w:lvl w:ilvl="6" w:tentative="0">
      <w:start w:val="1"/>
      <w:numFmt w:val="decimal"/>
      <w:lvlText w:val="%7."/>
      <w:lvlJc w:val="left"/>
      <w:pPr>
        <w:ind w:left="7380" w:hanging="360"/>
      </w:pPr>
    </w:lvl>
    <w:lvl w:ilvl="7" w:tentative="0">
      <w:start w:val="1"/>
      <w:numFmt w:val="lowerLetter"/>
      <w:lvlText w:val="%8."/>
      <w:lvlJc w:val="left"/>
      <w:pPr>
        <w:ind w:left="8100" w:hanging="360"/>
      </w:pPr>
    </w:lvl>
    <w:lvl w:ilvl="8" w:tentative="0">
      <w:start w:val="1"/>
      <w:numFmt w:val="lowerRoman"/>
      <w:lvlText w:val="%9."/>
      <w:lvlJc w:val="right"/>
      <w:pPr>
        <w:ind w:left="8820" w:hanging="180"/>
      </w:pPr>
    </w:lvl>
  </w:abstractNum>
  <w:abstractNum w:abstractNumId="15">
    <w:nsid w:val="534B1C73"/>
    <w:multiLevelType w:val="multilevel"/>
    <w:tmpl w:val="534B1C7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characterSpacingControl w:val="doNotCompres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601762"/>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4ECA1BA5"/>
    <w:rsid w:val="61601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unhideWhenUsed="0" w:uiPriority="0" w:semiHidden="0" w:name="Table Classic 4"/>
    <w:lsdException w:unhideWhenUsed="0" w:uiPriority="0" w:semiHidden="0" w:name="Table Colorful 1"/>
    <w:lsdException w:qFormat="1"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qFormat="1" w:unhideWhenUsed="0" w:uiPriority="0" w:semiHidden="0" w:name="Table Columns 3"/>
    <w:lsdException w:unhideWhenUsed="0" w:uiPriority="0" w:semiHidden="0" w:name="Table Columns 4"/>
    <w:lsdException w:qFormat="1" w:unhideWhenUsed="0" w:uiPriority="0" w:semiHidden="0" w:name="Table Columns 5"/>
    <w:lsdException w:unhideWhenUsed="0" w:uiPriority="0" w:semiHidden="0" w:name="Table Grid 1"/>
    <w:lsdException w:qFormat="1"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qFormat="1" w:unhideWhenUsed="0" w:uiPriority="0" w:semiHidden="0" w:name="Table List 7"/>
    <w:lsdException w:unhideWhenUsed="0" w:uiPriority="0" w:semiHidden="0" w:name="Table List 8"/>
    <w:lsdException w:qFormat="1" w:unhideWhenUsed="0" w:uiPriority="0" w:semiHidden="0" w:name="Table 3D effects 1"/>
    <w:lsdException w:qFormat="1"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qFormat="1" w:unhideWhenUsed="0" w:uiPriority="0" w:semiHidden="0" w:name="Table Subtle 2"/>
    <w:lsdException w:qFormat="1"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qFormat="1" w:unhideWhenUsed="0" w:uiPriority="0" w:semiHidden="0"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qFormat="1" w:unhideWhenUsed="0" w:uiPriority="70" w:semiHidden="0" w:name="Dark List"/>
    <w:lsdException w:qFormat="1" w:unhideWhenUsed="0" w:uiPriority="71" w:semiHidden="0" w:name="Colorful Shading"/>
    <w:lsdException w:unhideWhenUsed="0" w:uiPriority="72" w:semiHidden="0" w:name="Colorful List"/>
    <w:lsdException w:qFormat="1"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qFormat="1"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Balloon Text"/>
    <w:basedOn w:val="1"/>
    <w:uiPriority w:val="0"/>
    <w:rPr>
      <w:sz w:val="16"/>
      <w:szCs w:val="16"/>
    </w:rPr>
  </w:style>
  <w:style w:type="paragraph" w:styleId="14">
    <w:name w:val="Block Text"/>
    <w:basedOn w:val="1"/>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uiPriority w:val="0"/>
    <w:pPr>
      <w:spacing w:after="120" w:line="480" w:lineRule="auto"/>
    </w:pPr>
  </w:style>
  <w:style w:type="paragraph" w:styleId="17">
    <w:name w:val="Body Text 3"/>
    <w:basedOn w:val="1"/>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uiPriority w:val="0"/>
    <w:pPr>
      <w:jc w:val="left"/>
    </w:pPr>
  </w:style>
  <w:style w:type="paragraph" w:styleId="27">
    <w:name w:val="annotation subject"/>
    <w:basedOn w:val="26"/>
    <w:next w:val="26"/>
    <w:uiPriority w:val="0"/>
    <w:rPr>
      <w:b/>
      <w:bCs/>
    </w:rPr>
  </w:style>
  <w:style w:type="paragraph" w:styleId="28">
    <w:name w:val="Date"/>
    <w:basedOn w:val="1"/>
    <w:next w:val="1"/>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uiPriority w:val="0"/>
    <w:rPr>
      <w:vertAlign w:val="superscript"/>
    </w:rPr>
  </w:style>
  <w:style w:type="paragraph" w:styleId="33">
    <w:name w:val="endnote text"/>
    <w:basedOn w:val="1"/>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uiPriority w:val="0"/>
    <w:rPr>
      <w:color w:val="800080"/>
      <w:u w:val="single"/>
    </w:rPr>
  </w:style>
  <w:style w:type="paragraph" w:styleId="37">
    <w:name w:val="footer"/>
    <w:basedOn w:val="1"/>
    <w:uiPriority w:val="0"/>
    <w:pPr>
      <w:tabs>
        <w:tab w:val="center" w:pos="4153"/>
        <w:tab w:val="right" w:pos="8306"/>
      </w:tabs>
      <w:snapToGrid w:val="0"/>
      <w:jc w:val="left"/>
    </w:pPr>
    <w:rPr>
      <w:sz w:val="18"/>
      <w:szCs w:val="18"/>
    </w:rPr>
  </w:style>
  <w:style w:type="character" w:styleId="38">
    <w:name w:val="footnote reference"/>
    <w:basedOn w:val="11"/>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uiPriority w:val="0"/>
  </w:style>
  <w:style w:type="paragraph" w:styleId="42">
    <w:name w:val="HTML Address"/>
    <w:basedOn w:val="1"/>
    <w:uiPriority w:val="0"/>
    <w:rPr>
      <w:i/>
      <w:iCs/>
    </w:rPr>
  </w:style>
  <w:style w:type="character" w:styleId="43">
    <w:name w:val="HTML Cite"/>
    <w:basedOn w:val="11"/>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uiPriority w:val="0"/>
    <w:rPr>
      <w:sz w:val="24"/>
      <w:szCs w:val="24"/>
    </w:rPr>
  </w:style>
  <w:style w:type="paragraph" w:styleId="86">
    <w:name w:val="Normal Indent"/>
    <w:basedOn w:val="1"/>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No Spacing"/>
    <w:link w:val="252"/>
    <w:qFormat/>
    <w:uiPriority w:val="1"/>
    <w:pPr>
      <w:spacing w:after="0" w:line="240" w:lineRule="auto"/>
    </w:pPr>
    <w:rPr>
      <w:rFonts w:ascii="Calibri" w:hAnsi="Calibri" w:eastAsia="Times New Roman" w:cs="Times New Roman"/>
      <w:sz w:val="22"/>
      <w:szCs w:val="22"/>
      <w:lang w:val="en-US" w:eastAsia="en-US" w:bidi="ar-SA"/>
    </w:rPr>
  </w:style>
  <w:style w:type="paragraph" w:customStyle="1" w:styleId="250">
    <w:name w:val="Lesson"/>
    <w:basedOn w:val="1"/>
    <w:qFormat/>
    <w:uiPriority w:val="0"/>
    <w:pPr>
      <w:spacing w:after="60" w:line="240" w:lineRule="auto"/>
    </w:pPr>
    <w:rPr>
      <w:rFonts w:ascii="Calibri" w:hAnsi="Calibri" w:eastAsia="Times New Roman" w:cs="Times New Roman"/>
      <w:b/>
      <w:bCs/>
      <w:sz w:val="28"/>
      <w:szCs w:val="20"/>
    </w:rPr>
  </w:style>
  <w:style w:type="character" w:customStyle="1" w:styleId="251">
    <w:name w:val="fontstyle01"/>
    <w:basedOn w:val="11"/>
    <w:qFormat/>
    <w:uiPriority w:val="0"/>
    <w:rPr>
      <w:rFonts w:hint="default" w:ascii="MyriadPro-Regular" w:hAnsi="MyriadPro-Regular"/>
      <w:color w:val="231F20"/>
      <w:sz w:val="20"/>
      <w:szCs w:val="20"/>
    </w:rPr>
  </w:style>
  <w:style w:type="character" w:customStyle="1" w:styleId="252">
    <w:name w:val="No Spacing Char"/>
    <w:link w:val="249"/>
    <w:qFormat/>
    <w:locked/>
    <w:uiPriority w:val="1"/>
    <w:rPr>
      <w:rFonts w:ascii="Calibri" w:hAnsi="Calibri" w:eastAsia="Times New Roman" w:cs="Times New Roman"/>
      <w:sz w:val="22"/>
      <w:szCs w:val="22"/>
      <w:lang w:val="en-US" w:eastAsia="en-US" w:bidi="ar-SA"/>
    </w:rPr>
  </w:style>
  <w:style w:type="paragraph" w:styleId="253">
    <w:name w:val="List Paragraph"/>
    <w:basedOn w:val="1"/>
    <w:qFormat/>
    <w:uiPriority w:val="0"/>
    <w:pPr>
      <w:spacing w:after="0" w:line="240" w:lineRule="auto"/>
      <w:ind w:left="720"/>
      <w:contextualSpacing/>
    </w:pPr>
    <w:rPr>
      <w:rFonts w:ascii=".VnTime" w:hAnsi=".VnTime" w:eastAsia="Times New Roman" w:cs="Times New Roman"/>
      <w:sz w:val="28"/>
      <w:szCs w:val="28"/>
    </w:rPr>
  </w:style>
  <w:style w:type="paragraph" w:customStyle="1" w:styleId="254">
    <w:name w:val="Bold"/>
    <w:basedOn w:val="1"/>
    <w:qFormat/>
    <w:uiPriority w:val="0"/>
    <w:pPr>
      <w:spacing w:before="60" w:after="0" w:line="240" w:lineRule="auto"/>
    </w:pPr>
    <w:rPr>
      <w:rFonts w:ascii="Calibri" w:hAnsi="Calibri" w:eastAsia="Times New Roman" w:cs="Times New Roman"/>
      <w:b/>
      <w:sz w:val="24"/>
      <w:szCs w:val="20"/>
    </w:rPr>
  </w:style>
  <w:style w:type="paragraph" w:customStyle="1" w:styleId="255">
    <w:name w:val="body 123"/>
    <w:basedOn w:val="1"/>
    <w:qFormat/>
    <w:uiPriority w:val="0"/>
    <w:pPr>
      <w:pBdr>
        <w:top w:val="none" w:color="auto" w:sz="0" w:space="0"/>
        <w:left w:val="none" w:color="auto" w:sz="0" w:space="0"/>
        <w:bottom w:val="none" w:color="auto" w:sz="0" w:space="0"/>
        <w:right w:val="none" w:color="auto" w:sz="0" w:space="0"/>
        <w:between w:val="none" w:color="auto" w:sz="0" w:space="0"/>
      </w:pBdr>
      <w:spacing w:after="0" w:line="240" w:lineRule="auto"/>
      <w:ind w:left="227" w:hanging="227"/>
    </w:pPr>
    <w:rPr>
      <w:rFonts w:ascii="Calibri" w:hAnsi="Calibri" w:eastAsia="Calibri" w:cs="Calibri"/>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21</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2025-03-17T13:33:00Z</dcterms:created>
  <dc:creator>ASUS</dc:creator>
  <cp:lastModifiedBy>ASUS</cp:lastModifiedBy>
  <dcterms:modified xsi:type="dcterms:W3CDTF">2025-03-17T13:55:13Z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20E3BDB92A654B0793929B027C23FA09_11</vt:lpwstr>
  </property>
</Properties>
</file>